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2"/>
        <w:ind w:left="118" w:right="195" w:firstLine="0"/>
        <w:jc w:val="center"/>
        <w:rPr>
          <w:b/>
          <w:sz w:val="32"/>
        </w:rPr>
      </w:pPr>
      <w:bookmarkStart w:id="0" w:name="HZ云控操作指南"/>
      <w:bookmarkEnd w:id="0"/>
      <w:r>
        <w:rPr>
          <w:rFonts w:ascii="Tahoma" w:eastAsia="Tahoma"/>
          <w:b/>
          <w:sz w:val="32"/>
        </w:rPr>
        <w:t xml:space="preserve">HZ </w:t>
      </w:r>
      <w:r>
        <w:rPr>
          <w:b/>
          <w:sz w:val="32"/>
        </w:rPr>
        <w:t>云控操</w:t>
      </w:r>
      <w:bookmarkStart w:id="75" w:name="_GoBack"/>
      <w:bookmarkEnd w:id="75"/>
      <w:r>
        <w:rPr>
          <w:b/>
          <w:sz w:val="32"/>
        </w:rPr>
        <w:t>作指南</w:t>
      </w:r>
    </w:p>
    <w:p>
      <w:pPr>
        <w:pStyle w:val="3"/>
        <w:spacing w:before="15"/>
        <w:rPr>
          <w:b/>
          <w:sz w:val="57"/>
        </w:rPr>
      </w:pPr>
    </w:p>
    <w:p>
      <w:pPr>
        <w:spacing w:after="0"/>
        <w:rPr>
          <w:sz w:val="57"/>
        </w:rPr>
        <w:sectPr>
          <w:headerReference r:id="rId3" w:type="default"/>
          <w:pgSz w:w="11910" w:h="16840"/>
          <w:pgMar w:top="1380" w:right="0" w:bottom="1679" w:left="80" w:header="744" w:footer="0" w:gutter="0"/>
        </w:sectPr>
      </w:pPr>
    </w:p>
    <w:sdt>
      <w:sdtPr>
        <w:id w:val="0"/>
        <w:docPartObj>
          <w:docPartGallery w:val="Table of Contents"/>
          <w:docPartUnique/>
        </w:docPartObj>
      </w:sdtPr>
      <w:sdtContent>
        <w:p>
          <w:pPr>
            <w:pStyle w:val="6"/>
            <w:tabs>
              <w:tab w:val="left" w:leader="dot" w:pos="8164"/>
            </w:tabs>
            <w:spacing w:before="1"/>
            <w:ind w:left="0" w:firstLine="0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t>云控操作指南</w:t>
          </w:r>
          <w:r>
            <w:tab/>
          </w:r>
          <w:r>
            <w:rPr>
              <w:rFonts w:ascii="Tahoma" w:eastAsia="Tahoma"/>
            </w:rPr>
            <w:t>1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6"/>
            <w:tabs>
              <w:tab w:val="left" w:leader="dot" w:pos="7684"/>
            </w:tabs>
            <w:spacing w:before="169"/>
            <w:ind w:left="0" w:firstLine="0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t>第一步：导入用于推广的微信号</w:t>
          </w:r>
          <w:r>
            <w:tab/>
          </w:r>
          <w:r>
            <w:rPr>
              <w:rFonts w:ascii="Tahoma" w:eastAsia="Tahoma"/>
            </w:rPr>
            <w:t>4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300"/>
              <w:tab w:val="left" w:leader="dot" w:pos="7204"/>
            </w:tabs>
            <w:spacing w:before="170" w:after="0" w:line="240" w:lineRule="auto"/>
            <w:ind w:left="2980" w:right="1808" w:hanging="2980"/>
            <w:jc w:val="right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t>批量导入：</w:t>
          </w:r>
          <w:r>
            <w:tab/>
          </w:r>
          <w:r>
            <w:rPr>
              <w:rFonts w:ascii="Tahoma" w:eastAsia="Tahoma"/>
            </w:rPr>
            <w:t>4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300"/>
              <w:tab w:val="left" w:leader="dot" w:pos="7204"/>
            </w:tabs>
            <w:spacing w:before="167" w:after="0" w:line="240" w:lineRule="auto"/>
            <w:ind w:left="2980" w:right="1808" w:hanging="2980"/>
            <w:jc w:val="right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t>个别账号手动添加：</w:t>
          </w:r>
          <w:r>
            <w:tab/>
          </w:r>
          <w:r>
            <w:rPr>
              <w:rFonts w:ascii="Tahoma" w:eastAsia="Tahoma"/>
            </w:rPr>
            <w:t>4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6"/>
            <w:tabs>
              <w:tab w:val="left" w:leader="dot" w:pos="7684"/>
            </w:tabs>
            <w:ind w:left="0" w:firstLine="0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t>第二步：管理已导入的微信账号</w:t>
          </w:r>
          <w:r>
            <w:tab/>
          </w:r>
          <w:r>
            <w:rPr>
              <w:rFonts w:ascii="Tahoma" w:eastAsia="Tahoma"/>
            </w:rPr>
            <w:t>5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6"/>
            <w:numPr>
              <w:ilvl w:val="0"/>
              <w:numId w:val="2"/>
            </w:numPr>
            <w:tabs>
              <w:tab w:val="left" w:pos="300"/>
              <w:tab w:val="left" w:leader="dot" w:pos="7204"/>
            </w:tabs>
            <w:spacing w:before="169" w:after="0" w:line="240" w:lineRule="auto"/>
            <w:ind w:left="2980" w:right="1808" w:hanging="2980"/>
            <w:jc w:val="right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t>创建微信分组：</w:t>
          </w:r>
          <w:r>
            <w:tab/>
          </w:r>
          <w:r>
            <w:rPr>
              <w:rFonts w:ascii="Tahoma" w:eastAsia="Tahoma"/>
            </w:rPr>
            <w:t>5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6"/>
            <w:numPr>
              <w:ilvl w:val="0"/>
              <w:numId w:val="2"/>
            </w:numPr>
            <w:tabs>
              <w:tab w:val="left" w:pos="300"/>
              <w:tab w:val="left" w:leader="dot" w:pos="7204"/>
            </w:tabs>
            <w:spacing w:before="170" w:after="0" w:line="240" w:lineRule="auto"/>
            <w:ind w:left="2980" w:right="1808" w:hanging="2980"/>
            <w:jc w:val="right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t>切换分组：</w:t>
          </w:r>
          <w:r>
            <w:tab/>
          </w:r>
          <w:r>
            <w:rPr>
              <w:rFonts w:ascii="Tahoma" w:eastAsia="Tahoma"/>
            </w:rPr>
            <w:t>5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6"/>
            <w:numPr>
              <w:ilvl w:val="0"/>
              <w:numId w:val="2"/>
            </w:numPr>
            <w:tabs>
              <w:tab w:val="left" w:pos="300"/>
              <w:tab w:val="left" w:leader="dot" w:pos="7204"/>
            </w:tabs>
            <w:spacing w:before="170" w:after="0" w:line="240" w:lineRule="auto"/>
            <w:ind w:left="2980" w:right="1808" w:hanging="2980"/>
            <w:jc w:val="right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t>批量修改密码：</w:t>
          </w:r>
          <w:r>
            <w:tab/>
          </w:r>
          <w:r>
            <w:rPr>
              <w:rFonts w:ascii="Tahoma" w:eastAsia="Tahoma"/>
            </w:rPr>
            <w:t>5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6"/>
            <w:numPr>
              <w:ilvl w:val="0"/>
              <w:numId w:val="2"/>
            </w:numPr>
            <w:tabs>
              <w:tab w:val="left" w:pos="300"/>
              <w:tab w:val="left" w:leader="dot" w:pos="7204"/>
            </w:tabs>
            <w:spacing w:before="169" w:after="0" w:line="240" w:lineRule="auto"/>
            <w:ind w:left="2980" w:right="1808" w:hanging="2980"/>
            <w:jc w:val="right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t>个别微信账号管理：</w:t>
          </w:r>
          <w:r>
            <w:tab/>
          </w:r>
          <w:r>
            <w:rPr>
              <w:rFonts w:ascii="Tahoma" w:eastAsia="Tahoma"/>
            </w:rPr>
            <w:t>5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6"/>
            <w:numPr>
              <w:ilvl w:val="0"/>
              <w:numId w:val="2"/>
            </w:numPr>
            <w:tabs>
              <w:tab w:val="left" w:pos="300"/>
              <w:tab w:val="left" w:leader="dot" w:pos="7204"/>
            </w:tabs>
            <w:spacing w:before="170" w:after="0" w:line="240" w:lineRule="auto"/>
            <w:ind w:left="2980" w:right="1808" w:hanging="2980"/>
            <w:jc w:val="right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t>开启自动加人开关：</w:t>
          </w:r>
          <w:r>
            <w:tab/>
          </w:r>
          <w:r>
            <w:rPr>
              <w:rFonts w:ascii="Tahoma" w:eastAsia="Tahoma"/>
            </w:rPr>
            <w:t>5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6"/>
            <w:tabs>
              <w:tab w:val="left" w:leader="dot" w:pos="7684"/>
            </w:tabs>
            <w:spacing w:before="169"/>
            <w:ind w:left="0" w:firstLine="0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t>第三步：修改微信信息</w:t>
          </w:r>
          <w:r>
            <w:tab/>
          </w:r>
          <w:r>
            <w:rPr>
              <w:rFonts w:ascii="Tahoma" w:eastAsia="Tahoma"/>
            </w:rPr>
            <w:t>6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6"/>
            <w:numPr>
              <w:ilvl w:val="0"/>
              <w:numId w:val="3"/>
            </w:numPr>
            <w:tabs>
              <w:tab w:val="left" w:pos="300"/>
              <w:tab w:val="left" w:leader="dot" w:pos="7204"/>
            </w:tabs>
            <w:spacing w:before="170" w:after="0" w:line="240" w:lineRule="auto"/>
            <w:ind w:left="2980" w:right="1808" w:hanging="2980"/>
            <w:jc w:val="right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t>导入微信各类信息素材：</w:t>
          </w:r>
          <w:r>
            <w:tab/>
          </w:r>
          <w:r>
            <w:rPr>
              <w:rFonts w:ascii="Tahoma" w:eastAsia="Tahoma"/>
            </w:rPr>
            <w:t>6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6"/>
            <w:numPr>
              <w:ilvl w:val="0"/>
              <w:numId w:val="3"/>
            </w:numPr>
            <w:tabs>
              <w:tab w:val="left" w:pos="300"/>
              <w:tab w:val="left" w:leader="dot" w:pos="7204"/>
            </w:tabs>
            <w:spacing w:before="170" w:after="0" w:line="240" w:lineRule="auto"/>
            <w:ind w:left="2980" w:right="1808" w:hanging="2980"/>
            <w:jc w:val="right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t>批量修改微信</w:t>
          </w:r>
          <w:r>
            <w:tab/>
          </w:r>
          <w:r>
            <w:rPr>
              <w:rFonts w:ascii="Tahoma" w:eastAsia="Tahoma"/>
            </w:rPr>
            <w:t>7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6"/>
            <w:numPr>
              <w:ilvl w:val="0"/>
              <w:numId w:val="3"/>
            </w:numPr>
            <w:tabs>
              <w:tab w:val="left" w:pos="300"/>
              <w:tab w:val="left" w:leader="dot" w:pos="7204"/>
            </w:tabs>
            <w:spacing w:before="167" w:after="0" w:line="240" w:lineRule="auto"/>
            <w:ind w:left="2980" w:right="1808" w:hanging="2980"/>
            <w:jc w:val="right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t>个别微信账号信息修改：</w:t>
          </w:r>
          <w:r>
            <w:tab/>
          </w:r>
          <w:r>
            <w:rPr>
              <w:rFonts w:ascii="Tahoma" w:eastAsia="Tahoma"/>
            </w:rPr>
            <w:t>7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6"/>
            <w:tabs>
              <w:tab w:val="left" w:leader="dot" w:pos="7684"/>
            </w:tabs>
            <w:spacing w:before="169"/>
            <w:ind w:left="0" w:firstLine="0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t>第四步</w:t>
          </w:r>
          <w:r>
            <w:rPr>
              <w:rFonts w:ascii="Tahoma" w:eastAsia="Tahoma"/>
            </w:rPr>
            <w:t>:</w:t>
          </w:r>
          <w:r>
            <w:t>设置验证消息模板</w:t>
          </w:r>
          <w:r>
            <w:tab/>
          </w:r>
          <w:r>
            <w:rPr>
              <w:rFonts w:ascii="Tahoma" w:eastAsia="Tahoma"/>
            </w:rPr>
            <w:t>8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6"/>
            <w:tabs>
              <w:tab w:val="left" w:leader="dot" w:pos="7204"/>
            </w:tabs>
            <w:ind w:left="0" w:firstLine="0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rPr>
              <w:rFonts w:ascii="Tahoma" w:eastAsia="Tahoma"/>
            </w:rPr>
            <w:t>1.</w:t>
          </w:r>
          <w:r>
            <w:rPr>
              <w:rFonts w:ascii="Tahoma" w:eastAsia="Tahoma"/>
              <w:spacing w:val="20"/>
            </w:rPr>
            <w:t xml:space="preserve"> </w:t>
          </w:r>
          <w:r>
            <w:t>增加验证消息组：</w:t>
          </w:r>
          <w:r>
            <w:tab/>
          </w:r>
          <w:r>
            <w:rPr>
              <w:rFonts w:ascii="Tahoma" w:eastAsia="Tahoma"/>
            </w:rPr>
            <w:t>8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6"/>
            <w:tabs>
              <w:tab w:val="left" w:leader="dot" w:pos="7684"/>
            </w:tabs>
            <w:ind w:left="0" w:firstLine="0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t>第五步：设置自动加人规则</w:t>
          </w:r>
          <w:r>
            <w:tab/>
          </w:r>
          <w:r>
            <w:rPr>
              <w:rFonts w:ascii="Tahoma" w:eastAsia="Tahoma"/>
            </w:rPr>
            <w:t>9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6"/>
            <w:numPr>
              <w:ilvl w:val="0"/>
              <w:numId w:val="4"/>
            </w:numPr>
            <w:tabs>
              <w:tab w:val="left" w:pos="300"/>
              <w:tab w:val="left" w:leader="dot" w:pos="7204"/>
            </w:tabs>
            <w:spacing w:before="169" w:after="0" w:line="240" w:lineRule="auto"/>
            <w:ind w:left="2980" w:right="1808" w:hanging="2980"/>
            <w:jc w:val="right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t>批量设置加人规则：</w:t>
          </w:r>
          <w:r>
            <w:tab/>
          </w:r>
          <w:r>
            <w:rPr>
              <w:rFonts w:ascii="Tahoma" w:eastAsia="Tahoma"/>
            </w:rPr>
            <w:t>9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6"/>
            <w:numPr>
              <w:ilvl w:val="0"/>
              <w:numId w:val="4"/>
            </w:numPr>
            <w:tabs>
              <w:tab w:val="left" w:pos="300"/>
              <w:tab w:val="left" w:leader="dot" w:pos="7204"/>
            </w:tabs>
            <w:spacing w:before="170" w:after="0" w:line="240" w:lineRule="auto"/>
            <w:ind w:left="2980" w:right="1808" w:hanging="2980"/>
            <w:jc w:val="right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t>单独设置加人规则：</w:t>
          </w:r>
          <w:r>
            <w:tab/>
          </w:r>
          <w:r>
            <w:rPr>
              <w:rFonts w:ascii="Tahoma" w:eastAsia="Tahoma"/>
            </w:rPr>
            <w:t>9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7"/>
            <w:tabs>
              <w:tab w:val="left" w:leader="dot" w:pos="9752"/>
            </w:tabs>
            <w:spacing w:before="167" w:after="20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t>第六步：导入加人数据</w:t>
          </w:r>
          <w:r>
            <w:tab/>
          </w:r>
          <w:r>
            <w:rPr>
              <w:rFonts w:ascii="Tahoma" w:eastAsia="Tahoma"/>
            </w:rPr>
            <w:t>10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4"/>
            <w:tabs>
              <w:tab w:val="left" w:leader="dot" w:pos="9752"/>
            </w:tabs>
            <w:spacing w:before="27"/>
            <w:ind w:left="2680" w:firstLine="0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"_bookmark20" </w:instrText>
          </w:r>
          <w:r>
            <w:fldChar w:fldCharType="separate"/>
          </w:r>
          <w:r>
            <w:rPr>
              <w:rFonts w:ascii="Tahoma" w:eastAsia="Tahoma"/>
            </w:rPr>
            <w:t>1.</w:t>
          </w:r>
          <w:r>
            <w:rPr>
              <w:rFonts w:ascii="Tahoma" w:eastAsia="Tahoma"/>
              <w:spacing w:val="20"/>
            </w:rPr>
            <w:t xml:space="preserve"> </w:t>
          </w:r>
          <w:r>
            <w:t>导入加人数据：</w:t>
          </w:r>
          <w:r>
            <w:tab/>
          </w:r>
          <w:r>
            <w:rPr>
              <w:rFonts w:ascii="Tahoma" w:eastAsia="Tahoma"/>
            </w:rPr>
            <w:t>10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7"/>
            <w:tabs>
              <w:tab w:val="left" w:leader="dot" w:pos="9752"/>
            </w:tabs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"_bookmark21" </w:instrText>
          </w:r>
          <w:r>
            <w:fldChar w:fldCharType="separate"/>
          </w:r>
          <w:r>
            <w:t>第七步：创建加人计划</w:t>
          </w:r>
          <w:r>
            <w:tab/>
          </w:r>
          <w:r>
            <w:rPr>
              <w:rFonts w:ascii="Tahoma" w:eastAsia="Tahoma"/>
            </w:rPr>
            <w:t>11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4"/>
            <w:numPr>
              <w:ilvl w:val="0"/>
              <w:numId w:val="5"/>
            </w:numPr>
            <w:tabs>
              <w:tab w:val="left" w:pos="2980"/>
              <w:tab w:val="left" w:leader="dot" w:pos="9752"/>
            </w:tabs>
            <w:spacing w:before="169" w:after="0" w:line="240" w:lineRule="auto"/>
            <w:ind w:left="2980" w:right="0" w:hanging="300"/>
            <w:jc w:val="left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"_bookmark22" </w:instrText>
          </w:r>
          <w:r>
            <w:fldChar w:fldCharType="separate"/>
          </w:r>
          <w:r>
            <w:t>创建加人计划：</w:t>
          </w:r>
          <w:r>
            <w:tab/>
          </w:r>
          <w:r>
            <w:rPr>
              <w:rFonts w:ascii="Tahoma" w:eastAsia="Tahoma"/>
            </w:rPr>
            <w:t>12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4"/>
            <w:numPr>
              <w:ilvl w:val="0"/>
              <w:numId w:val="5"/>
            </w:numPr>
            <w:tabs>
              <w:tab w:val="left" w:pos="2980"/>
              <w:tab w:val="left" w:leader="dot" w:pos="9752"/>
            </w:tabs>
            <w:spacing w:before="170" w:after="0" w:line="240" w:lineRule="auto"/>
            <w:ind w:left="2980" w:right="0" w:hanging="300"/>
            <w:jc w:val="left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"_bookmark23" </w:instrText>
          </w:r>
          <w:r>
            <w:fldChar w:fldCharType="separate"/>
          </w:r>
          <w:r>
            <w:t>修改计划内容及更改执行状态：</w:t>
          </w:r>
          <w:r>
            <w:tab/>
          </w:r>
          <w:r>
            <w:rPr>
              <w:rFonts w:ascii="Tahoma" w:eastAsia="Tahoma"/>
            </w:rPr>
            <w:t>12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7"/>
            <w:tabs>
              <w:tab w:val="left" w:leader="dot" w:pos="9752"/>
            </w:tabs>
            <w:spacing w:before="167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"_bookmark24" </w:instrText>
          </w:r>
          <w:r>
            <w:fldChar w:fldCharType="separate"/>
          </w:r>
          <w:r>
            <w:t>第八步：浏览加人进度</w:t>
          </w:r>
          <w:r>
            <w:tab/>
          </w:r>
          <w:r>
            <w:rPr>
              <w:rFonts w:ascii="Tahoma" w:eastAsia="Tahoma"/>
            </w:rPr>
            <w:t>13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4"/>
            <w:numPr>
              <w:ilvl w:val="0"/>
              <w:numId w:val="6"/>
            </w:numPr>
            <w:tabs>
              <w:tab w:val="left" w:pos="2980"/>
              <w:tab w:val="left" w:leader="dot" w:pos="9752"/>
            </w:tabs>
            <w:spacing w:before="170" w:after="0" w:line="240" w:lineRule="auto"/>
            <w:ind w:left="2980" w:right="0" w:hanging="300"/>
            <w:jc w:val="left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"_bookmark25" </w:instrText>
          </w:r>
          <w:r>
            <w:fldChar w:fldCharType="separate"/>
          </w:r>
          <w:r>
            <w:t>加人计划进度：</w:t>
          </w:r>
          <w:r>
            <w:tab/>
          </w:r>
          <w:r>
            <w:rPr>
              <w:rFonts w:ascii="Tahoma" w:eastAsia="Tahoma"/>
            </w:rPr>
            <w:t>13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4"/>
            <w:numPr>
              <w:ilvl w:val="0"/>
              <w:numId w:val="6"/>
            </w:numPr>
            <w:tabs>
              <w:tab w:val="left" w:pos="2980"/>
              <w:tab w:val="left" w:leader="dot" w:pos="9752"/>
            </w:tabs>
            <w:spacing w:before="169" w:after="0" w:line="240" w:lineRule="auto"/>
            <w:ind w:left="2980" w:right="0" w:hanging="300"/>
            <w:jc w:val="left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"_bookmark26" </w:instrText>
          </w:r>
          <w:r>
            <w:fldChar w:fldCharType="separate"/>
          </w:r>
          <w:r>
            <w:t>具体加人详情：</w:t>
          </w:r>
          <w:r>
            <w:tab/>
          </w:r>
          <w:r>
            <w:rPr>
              <w:rFonts w:ascii="Tahoma" w:eastAsia="Tahoma"/>
            </w:rPr>
            <w:t>13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7"/>
            <w:tabs>
              <w:tab w:val="left" w:leader="dot" w:pos="9752"/>
            </w:tabs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"_bookmark27" </w:instrText>
          </w:r>
          <w:r>
            <w:fldChar w:fldCharType="separate"/>
          </w:r>
          <w:r>
            <w:t>第九步：设置自动回复</w:t>
          </w:r>
          <w:r>
            <w:tab/>
          </w:r>
          <w:r>
            <w:rPr>
              <w:rFonts w:ascii="Tahoma" w:eastAsia="Tahoma"/>
            </w:rPr>
            <w:t>14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6"/>
            <w:numPr>
              <w:ilvl w:val="0"/>
              <w:numId w:val="7"/>
            </w:numPr>
            <w:tabs>
              <w:tab w:val="left" w:pos="300"/>
              <w:tab w:val="left" w:leader="dot" w:pos="7072"/>
            </w:tabs>
            <w:spacing w:before="169" w:after="0" w:line="240" w:lineRule="auto"/>
            <w:ind w:left="2980" w:right="1808" w:hanging="2980"/>
            <w:jc w:val="right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"_bookmark28" </w:instrText>
          </w:r>
          <w:r>
            <w:fldChar w:fldCharType="separate"/>
          </w:r>
          <w:r>
            <w:t>通过自动回复：</w:t>
          </w:r>
          <w:r>
            <w:tab/>
          </w:r>
          <w:r>
            <w:rPr>
              <w:rFonts w:ascii="Tahoma" w:eastAsia="Tahoma"/>
            </w:rPr>
            <w:t>15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6"/>
            <w:numPr>
              <w:ilvl w:val="0"/>
              <w:numId w:val="7"/>
            </w:numPr>
            <w:tabs>
              <w:tab w:val="left" w:pos="300"/>
              <w:tab w:val="left" w:leader="dot" w:pos="7072"/>
            </w:tabs>
            <w:spacing w:before="170" w:after="0" w:line="240" w:lineRule="auto"/>
            <w:ind w:left="2980" w:right="1808" w:hanging="2980"/>
            <w:jc w:val="right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"_bookmark29" </w:instrText>
          </w:r>
          <w:r>
            <w:fldChar w:fldCharType="separate"/>
          </w:r>
          <w:r>
            <w:t>关键词自动回复：</w:t>
          </w:r>
          <w:r>
            <w:tab/>
          </w:r>
          <w:r>
            <w:rPr>
              <w:rFonts w:ascii="Tahoma" w:eastAsia="Tahoma"/>
            </w:rPr>
            <w:t>15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6"/>
            <w:tabs>
              <w:tab w:val="left" w:leader="dot" w:pos="7552"/>
            </w:tabs>
            <w:spacing w:before="167"/>
            <w:ind w:left="0" w:firstLine="0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"_bookmark30" </w:instrText>
          </w:r>
          <w:r>
            <w:fldChar w:fldCharType="separate"/>
          </w:r>
          <w:r>
            <w:t>第十步</w:t>
          </w:r>
          <w:r>
            <w:rPr>
              <w:rFonts w:ascii="Tahoma" w:eastAsia="Tahoma"/>
            </w:rPr>
            <w:t>:</w:t>
          </w:r>
          <w:r>
            <w:t>群发消息及快捷回复</w:t>
          </w:r>
          <w:r>
            <w:tab/>
          </w:r>
          <w:r>
            <w:rPr>
              <w:rFonts w:ascii="Tahoma" w:eastAsia="Tahoma"/>
            </w:rPr>
            <w:t>16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6"/>
            <w:numPr>
              <w:ilvl w:val="0"/>
              <w:numId w:val="8"/>
            </w:numPr>
            <w:tabs>
              <w:tab w:val="left" w:pos="300"/>
              <w:tab w:val="left" w:leader="dot" w:pos="7072"/>
            </w:tabs>
            <w:spacing w:before="170" w:after="0" w:line="240" w:lineRule="auto"/>
            <w:ind w:left="2980" w:right="1808" w:hanging="2980"/>
            <w:jc w:val="right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"_bookmark31" </w:instrText>
          </w:r>
          <w:r>
            <w:fldChar w:fldCharType="separate"/>
          </w:r>
          <w:r>
            <w:t>向好友群发消息：</w:t>
          </w:r>
          <w:r>
            <w:tab/>
          </w:r>
          <w:r>
            <w:rPr>
              <w:rFonts w:ascii="Tahoma" w:eastAsia="Tahoma"/>
            </w:rPr>
            <w:t>16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6"/>
            <w:numPr>
              <w:ilvl w:val="0"/>
              <w:numId w:val="8"/>
            </w:numPr>
            <w:tabs>
              <w:tab w:val="left" w:pos="300"/>
              <w:tab w:val="left" w:leader="dot" w:pos="7072"/>
            </w:tabs>
            <w:spacing w:before="169" w:after="0" w:line="240" w:lineRule="auto"/>
            <w:ind w:left="2980" w:right="1808" w:hanging="2980"/>
            <w:jc w:val="right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"_bookmark32" </w:instrText>
          </w:r>
          <w:r>
            <w:fldChar w:fldCharType="separate"/>
          </w:r>
          <w:r>
            <w:t>快捷回复设置：</w:t>
          </w:r>
          <w:r>
            <w:tab/>
          </w:r>
          <w:r>
            <w:rPr>
              <w:rFonts w:ascii="Tahoma" w:eastAsia="Tahoma"/>
            </w:rPr>
            <w:t>17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7"/>
            <w:tabs>
              <w:tab w:val="left" w:leader="dot" w:pos="9752"/>
            </w:tabs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"_bookmark33" </w:instrText>
          </w:r>
          <w:r>
            <w:fldChar w:fldCharType="separate"/>
          </w:r>
          <w:r>
            <w:t>第十一步：养号及朋友圈发布</w:t>
          </w:r>
          <w:r>
            <w:tab/>
          </w:r>
          <w:r>
            <w:rPr>
              <w:rFonts w:ascii="Tahoma" w:eastAsia="Tahoma"/>
            </w:rPr>
            <w:t>18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4"/>
            <w:numPr>
              <w:ilvl w:val="0"/>
              <w:numId w:val="9"/>
            </w:numPr>
            <w:tabs>
              <w:tab w:val="left" w:pos="2980"/>
              <w:tab w:val="left" w:leader="dot" w:pos="9752"/>
            </w:tabs>
            <w:spacing w:before="170" w:after="0" w:line="240" w:lineRule="auto"/>
            <w:ind w:left="2980" w:right="0" w:hanging="300"/>
            <w:jc w:val="left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"_bookmark34" </w:instrText>
          </w:r>
          <w:r>
            <w:fldChar w:fldCharType="separate"/>
          </w:r>
          <w:r>
            <w:t>发布朋友圈：</w:t>
          </w:r>
          <w:r>
            <w:tab/>
          </w:r>
          <w:r>
            <w:rPr>
              <w:rFonts w:ascii="Tahoma" w:eastAsia="Tahoma"/>
            </w:rPr>
            <w:t>18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4"/>
            <w:numPr>
              <w:ilvl w:val="0"/>
              <w:numId w:val="9"/>
            </w:numPr>
            <w:tabs>
              <w:tab w:val="left" w:pos="2980"/>
              <w:tab w:val="left" w:leader="dot" w:pos="9752"/>
            </w:tabs>
            <w:spacing w:before="169" w:after="0" w:line="240" w:lineRule="auto"/>
            <w:ind w:left="2980" w:right="0" w:hanging="300"/>
            <w:jc w:val="left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"_bookmark35" </w:instrText>
          </w:r>
          <w:r>
            <w:fldChar w:fldCharType="separate"/>
          </w:r>
          <w:r>
            <w:t>上传养号素材：</w:t>
          </w:r>
          <w:r>
            <w:tab/>
          </w:r>
          <w:r>
            <w:rPr>
              <w:rFonts w:ascii="Tahoma" w:eastAsia="Tahoma"/>
            </w:rPr>
            <w:t>19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4"/>
            <w:numPr>
              <w:ilvl w:val="0"/>
              <w:numId w:val="9"/>
            </w:numPr>
            <w:tabs>
              <w:tab w:val="left" w:pos="2980"/>
              <w:tab w:val="left" w:leader="dot" w:pos="9752"/>
            </w:tabs>
            <w:spacing w:before="168" w:after="0" w:line="240" w:lineRule="auto"/>
            <w:ind w:left="2980" w:right="0" w:hanging="300"/>
            <w:jc w:val="left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"_bookmark36" </w:instrText>
          </w:r>
          <w:r>
            <w:fldChar w:fldCharType="separate"/>
          </w:r>
          <w:r>
            <w:t>开启或关闭养号：</w:t>
          </w:r>
          <w:r>
            <w:tab/>
          </w:r>
          <w:r>
            <w:rPr>
              <w:rFonts w:ascii="Tahoma" w:eastAsia="Tahoma"/>
            </w:rPr>
            <w:t>19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7"/>
            <w:tabs>
              <w:tab w:val="left" w:leader="dot" w:pos="9752"/>
            </w:tabs>
            <w:spacing w:before="169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"_bookmark37" </w:instrText>
          </w:r>
          <w:r>
            <w:fldChar w:fldCharType="separate"/>
          </w:r>
          <w:r>
            <w:t>第十二步：客服管理</w:t>
          </w:r>
          <w:r>
            <w:tab/>
          </w:r>
          <w:r>
            <w:rPr>
              <w:rFonts w:ascii="Tahoma" w:eastAsia="Tahoma"/>
            </w:rPr>
            <w:t>20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4"/>
            <w:numPr>
              <w:ilvl w:val="0"/>
              <w:numId w:val="10"/>
            </w:numPr>
            <w:tabs>
              <w:tab w:val="left" w:pos="2980"/>
              <w:tab w:val="left" w:leader="dot" w:pos="9752"/>
            </w:tabs>
            <w:spacing w:before="170" w:after="0" w:line="240" w:lineRule="auto"/>
            <w:ind w:left="2980" w:right="0" w:hanging="300"/>
            <w:jc w:val="left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"_bookmark38" </w:instrText>
          </w:r>
          <w:r>
            <w:fldChar w:fldCharType="separate"/>
          </w:r>
          <w:r>
            <w:t>添加客服：</w:t>
          </w:r>
          <w:r>
            <w:tab/>
          </w:r>
          <w:r>
            <w:rPr>
              <w:rFonts w:ascii="Tahoma" w:eastAsia="Tahoma"/>
            </w:rPr>
            <w:t>20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4"/>
            <w:numPr>
              <w:ilvl w:val="0"/>
              <w:numId w:val="10"/>
            </w:numPr>
            <w:tabs>
              <w:tab w:val="left" w:pos="2980"/>
              <w:tab w:val="left" w:leader="dot" w:pos="9752"/>
            </w:tabs>
            <w:spacing w:before="169" w:after="0" w:line="240" w:lineRule="auto"/>
            <w:ind w:left="2980" w:right="0" w:hanging="300"/>
            <w:jc w:val="left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"_bookmark39" </w:instrText>
          </w:r>
          <w:r>
            <w:fldChar w:fldCharType="separate"/>
          </w:r>
          <w:r>
            <w:t>设置客服权限：</w:t>
          </w:r>
          <w:r>
            <w:tab/>
          </w:r>
          <w:r>
            <w:rPr>
              <w:rFonts w:ascii="Tahoma" w:eastAsia="Tahoma"/>
            </w:rPr>
            <w:t>20</w:t>
          </w:r>
          <w:r>
            <w:rPr>
              <w:rFonts w:ascii="Tahoma" w:eastAsia="Tahoma"/>
            </w:rPr>
            <w:fldChar w:fldCharType="end"/>
          </w:r>
        </w:p>
        <w:p>
          <w:pPr>
            <w:pStyle w:val="4"/>
            <w:numPr>
              <w:ilvl w:val="0"/>
              <w:numId w:val="10"/>
            </w:numPr>
            <w:tabs>
              <w:tab w:val="left" w:pos="2980"/>
              <w:tab w:val="left" w:leader="dot" w:pos="9752"/>
            </w:tabs>
            <w:spacing w:before="170" w:after="0" w:line="240" w:lineRule="auto"/>
            <w:ind w:left="2980" w:right="0" w:hanging="300"/>
            <w:jc w:val="left"/>
            <w:rPr>
              <w:rFonts w:ascii="Tahoma" w:eastAsia="Tahoma"/>
            </w:rPr>
          </w:pPr>
          <w:r>
            <w:fldChar w:fldCharType="begin"/>
          </w:r>
          <w:r>
            <w:instrText xml:space="preserve"> HYPERLINK \l "_bookmark40" </w:instrText>
          </w:r>
          <w:r>
            <w:fldChar w:fldCharType="separate"/>
          </w:r>
          <w:r>
            <w:t>进入微信聊天：</w:t>
          </w:r>
          <w:r>
            <w:tab/>
          </w:r>
          <w:r>
            <w:rPr>
              <w:rFonts w:ascii="Tahoma" w:eastAsia="Tahoma"/>
            </w:rPr>
            <w:t>21</w:t>
          </w:r>
          <w:r>
            <w:rPr>
              <w:rFonts w:ascii="Tahoma" w:eastAsia="Tahoma"/>
            </w:rPr>
            <w:fldChar w:fldCharType="end"/>
          </w:r>
        </w:p>
      </w:sdtContent>
    </w:sdt>
    <w:p>
      <w:pPr>
        <w:spacing w:after="0" w:line="240" w:lineRule="auto"/>
        <w:jc w:val="left"/>
        <w:rPr>
          <w:rFonts w:ascii="Tahoma" w:eastAsia="Tahoma"/>
        </w:rPr>
        <w:sectPr>
          <w:type w:val="continuous"/>
          <w:pgSz w:w="11910" w:h="16840"/>
          <w:pgMar w:top="1399" w:right="0" w:bottom="1679" w:left="80" w:header="720" w:footer="720" w:gutter="0"/>
        </w:sectPr>
      </w:pPr>
    </w:p>
    <w:p>
      <w:pPr>
        <w:pStyle w:val="2"/>
      </w:pPr>
      <w:bookmarkStart w:id="1" w:name="第一步：导入用于推广的微信号"/>
      <w:bookmarkEnd w:id="1"/>
      <w:bookmarkStart w:id="2" w:name="_bookmark1"/>
      <w:bookmarkEnd w:id="2"/>
      <w:r>
        <w:t>第一步：导入用于推广的微信号</w:t>
      </w:r>
    </w:p>
    <w:p>
      <w:pPr>
        <w:pStyle w:val="3"/>
        <w:rPr>
          <w:b/>
          <w:sz w:val="20"/>
        </w:rPr>
      </w:pPr>
    </w:p>
    <w:p>
      <w:pPr>
        <w:pStyle w:val="3"/>
        <w:spacing w:before="14"/>
        <w:rPr>
          <w:b/>
          <w:sz w:val="12"/>
        </w:rPr>
      </w:pPr>
      <w:r>
        <w:drawing>
          <wp:anchor distT="0" distB="0" distL="0" distR="0" simplePos="0" relativeHeight="0" behindDoc="0" locked="0" layoutInCell="1" allowOverlap="1">
            <wp:simplePos x="0" y="0"/>
            <wp:positionH relativeFrom="page">
              <wp:posOffset>1162685</wp:posOffset>
            </wp:positionH>
            <wp:positionV relativeFrom="paragraph">
              <wp:posOffset>173990</wp:posOffset>
            </wp:positionV>
            <wp:extent cx="1440180" cy="2636520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2800985</wp:posOffset>
            </wp:positionH>
            <wp:positionV relativeFrom="paragraph">
              <wp:posOffset>173990</wp:posOffset>
            </wp:positionV>
            <wp:extent cx="4131310" cy="2644140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1128" cy="2644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numPr>
          <w:ilvl w:val="0"/>
          <w:numId w:val="11"/>
        </w:numPr>
        <w:tabs>
          <w:tab w:val="left" w:pos="2500"/>
        </w:tabs>
        <w:spacing w:before="166" w:after="0" w:line="223" w:lineRule="auto"/>
        <w:ind w:left="2500" w:right="1754" w:hanging="420"/>
        <w:jc w:val="both"/>
        <w:rPr>
          <w:sz w:val="24"/>
        </w:rPr>
      </w:pPr>
      <w:bookmarkStart w:id="3" w:name="_bookmark2"/>
      <w:bookmarkEnd w:id="3"/>
      <w:r>
        <w:rPr>
          <w:spacing w:val="-3"/>
          <w:sz w:val="28"/>
        </w:rPr>
        <w:t>批量导入：</w:t>
      </w:r>
      <w:r>
        <w:rPr>
          <w:spacing w:val="7"/>
          <w:sz w:val="24"/>
        </w:rPr>
        <w:t>点击微信账号下的</w:t>
      </w:r>
      <w:r>
        <w:rPr>
          <w:rFonts w:ascii="Tahoma" w:eastAsia="Tahoma"/>
          <w:color w:val="FF0000"/>
          <w:sz w:val="24"/>
        </w:rPr>
        <w:t>A16</w:t>
      </w:r>
      <w:r>
        <w:rPr>
          <w:rFonts w:ascii="Tahoma" w:eastAsia="Tahoma"/>
          <w:color w:val="FF0000"/>
          <w:spacing w:val="-22"/>
          <w:sz w:val="24"/>
        </w:rPr>
        <w:t xml:space="preserve"> </w:t>
      </w:r>
      <w:r>
        <w:rPr>
          <w:color w:val="FF0000"/>
          <w:spacing w:val="-8"/>
          <w:sz w:val="24"/>
        </w:rPr>
        <w:t xml:space="preserve">和 </w:t>
      </w:r>
      <w:r>
        <w:rPr>
          <w:rFonts w:ascii="Tahoma" w:eastAsia="Tahoma"/>
          <w:color w:val="FF0000"/>
          <w:sz w:val="24"/>
        </w:rPr>
        <w:t>62</w:t>
      </w:r>
      <w:r>
        <w:rPr>
          <w:rFonts w:ascii="Tahoma" w:eastAsia="Tahoma"/>
          <w:color w:val="FF0000"/>
          <w:spacing w:val="-22"/>
          <w:sz w:val="24"/>
        </w:rPr>
        <w:t xml:space="preserve"> </w:t>
      </w:r>
      <w:r>
        <w:rPr>
          <w:color w:val="FF0000"/>
          <w:sz w:val="24"/>
        </w:rPr>
        <w:t>批量导入</w:t>
      </w:r>
      <w:r>
        <w:rPr>
          <w:sz w:val="24"/>
        </w:rPr>
        <w:t>，再点击</w:t>
      </w:r>
      <w:r>
        <w:rPr>
          <w:color w:val="FF0000"/>
          <w:sz w:val="24"/>
        </w:rPr>
        <w:t>导入文件</w:t>
      </w:r>
      <w:r>
        <w:rPr>
          <w:sz w:val="24"/>
        </w:rPr>
        <w:t xml:space="preserve">， </w:t>
      </w:r>
      <w:r>
        <w:rPr>
          <w:spacing w:val="28"/>
          <w:sz w:val="24"/>
        </w:rPr>
        <w:t>选择</w:t>
      </w:r>
      <w:r>
        <w:rPr>
          <w:rFonts w:ascii="Tahoma" w:eastAsia="Tahoma"/>
          <w:sz w:val="24"/>
        </w:rPr>
        <w:t>A16</w:t>
      </w:r>
      <w:r>
        <w:rPr>
          <w:rFonts w:ascii="Tahoma" w:eastAsia="Tahoma"/>
          <w:spacing w:val="-25"/>
          <w:sz w:val="24"/>
        </w:rPr>
        <w:t xml:space="preserve"> </w:t>
      </w:r>
      <w:r>
        <w:rPr>
          <w:spacing w:val="-5"/>
          <w:sz w:val="24"/>
        </w:rPr>
        <w:t xml:space="preserve">或者 </w:t>
      </w:r>
      <w:r>
        <w:rPr>
          <w:rFonts w:ascii="Tahoma" w:eastAsia="Tahoma"/>
          <w:sz w:val="24"/>
        </w:rPr>
        <w:t>62</w:t>
      </w:r>
      <w:r>
        <w:rPr>
          <w:rFonts w:ascii="Tahoma" w:eastAsia="Tahoma"/>
          <w:spacing w:val="-22"/>
          <w:sz w:val="24"/>
        </w:rPr>
        <w:t xml:space="preserve"> </w:t>
      </w:r>
      <w:r>
        <w:rPr>
          <w:color w:val="FF0000"/>
          <w:sz w:val="24"/>
        </w:rPr>
        <w:t>数据类型</w:t>
      </w:r>
      <w:r>
        <w:rPr>
          <w:sz w:val="24"/>
        </w:rPr>
        <w:t>，选择</w:t>
      </w:r>
      <w:r>
        <w:rPr>
          <w:color w:val="FF0000"/>
          <w:sz w:val="24"/>
        </w:rPr>
        <w:t>最新登陆版本</w:t>
      </w:r>
      <w:r>
        <w:rPr>
          <w:rFonts w:ascii="Tahoma" w:eastAsia="Tahoma"/>
          <w:color w:val="FF0000"/>
          <w:sz w:val="24"/>
        </w:rPr>
        <w:t>/</w:t>
      </w:r>
      <w:r>
        <w:rPr>
          <w:color w:val="FF0000"/>
          <w:sz w:val="24"/>
        </w:rPr>
        <w:t>咨询号商养号版本</w:t>
      </w:r>
      <w:r>
        <w:rPr>
          <w:sz w:val="24"/>
        </w:rPr>
        <w:t>，选</w:t>
      </w:r>
      <w:r>
        <w:rPr>
          <w:spacing w:val="9"/>
          <w:sz w:val="24"/>
        </w:rPr>
        <w:t>择所要导入的</w:t>
      </w:r>
      <w:r>
        <w:rPr>
          <w:rFonts w:ascii="Tahoma" w:eastAsia="Tahoma"/>
          <w:color w:val="FF0000"/>
          <w:sz w:val="24"/>
        </w:rPr>
        <w:t>TXT</w:t>
      </w:r>
      <w:r>
        <w:rPr>
          <w:rFonts w:ascii="Tahoma" w:eastAsia="Tahoma"/>
          <w:color w:val="FF0000"/>
          <w:spacing w:val="-22"/>
          <w:sz w:val="24"/>
        </w:rPr>
        <w:t xml:space="preserve"> </w:t>
      </w:r>
      <w:r>
        <w:rPr>
          <w:color w:val="FF0000"/>
          <w:sz w:val="24"/>
        </w:rPr>
        <w:t>数据文件</w:t>
      </w:r>
      <w:r>
        <w:rPr>
          <w:sz w:val="24"/>
        </w:rPr>
        <w:t>，点击提交等待导入完成。（导入前请确认数据格式正确，可以点击格式说明查看正确格式模板）</w:t>
      </w:r>
    </w:p>
    <w:p>
      <w:pPr>
        <w:pStyle w:val="3"/>
        <w:spacing w:before="10"/>
        <w:rPr>
          <w:sz w:val="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1208405</wp:posOffset>
            </wp:positionH>
            <wp:positionV relativeFrom="paragraph">
              <wp:posOffset>135890</wp:posOffset>
            </wp:positionV>
            <wp:extent cx="1644650" cy="2792095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891" cy="279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6" o:spid="_x0000_s1026" o:spt="203" style="position:absolute;left:0pt;margin-left:242.75pt;margin-top:10.7pt;height:206pt;width:274.8pt;mso-position-horizontal-relative:page;mso-wrap-distance-bottom:0pt;mso-wrap-distance-top:0pt;z-index:-251655168;mso-width-relative:page;mso-height-relative:page;" coordorigin="4855,215" coordsize="5496,4120">
            <o:lock v:ext="edit"/>
            <v:shape id="_x0000_s1027" o:spid="_x0000_s1027" o:spt="75" type="#_x0000_t75" style="position:absolute;left:4987;top:982;height:3352;width:5364;" filled="f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shape id="_x0000_s1028" o:spid="_x0000_s1028" o:spt="75" type="#_x0000_t75" style="position:absolute;left:4855;top:214;height:753;width:1508;" filled="f" stroked="f" coordsize="21600,21600">
              <v:path/>
              <v:fill on="f" focussize="0,0"/>
              <v:stroke on="f"/>
              <v:imagedata r:id="rId9" o:title=""/>
              <o:lock v:ext="edit" aspectratio="t"/>
            </v:shape>
            <w10:wrap type="topAndBottom"/>
          </v:group>
        </w:pict>
      </w:r>
    </w:p>
    <w:p>
      <w:pPr>
        <w:pStyle w:val="3"/>
        <w:rPr>
          <w:sz w:val="32"/>
        </w:rPr>
      </w:pPr>
    </w:p>
    <w:p>
      <w:pPr>
        <w:pStyle w:val="3"/>
        <w:spacing w:before="12"/>
        <w:rPr>
          <w:sz w:val="19"/>
        </w:rPr>
      </w:pPr>
    </w:p>
    <w:p>
      <w:pPr>
        <w:pStyle w:val="11"/>
        <w:numPr>
          <w:ilvl w:val="0"/>
          <w:numId w:val="11"/>
        </w:numPr>
        <w:tabs>
          <w:tab w:val="left" w:pos="2500"/>
        </w:tabs>
        <w:spacing w:before="0" w:after="0" w:line="223" w:lineRule="auto"/>
        <w:ind w:left="2500" w:right="2005" w:hanging="420"/>
        <w:jc w:val="left"/>
        <w:rPr>
          <w:sz w:val="24"/>
        </w:rPr>
      </w:pPr>
      <w:bookmarkStart w:id="4" w:name="_bookmark3"/>
      <w:bookmarkEnd w:id="4"/>
      <w:r>
        <w:rPr>
          <w:spacing w:val="-3"/>
          <w:sz w:val="28"/>
        </w:rPr>
        <w:t>个别账号手动添加：</w:t>
      </w:r>
      <w:r>
        <w:rPr>
          <w:sz w:val="24"/>
        </w:rPr>
        <w:t>点击微信账号中的</w:t>
      </w:r>
      <w:r>
        <w:rPr>
          <w:color w:val="FF0000"/>
          <w:sz w:val="24"/>
        </w:rPr>
        <w:t>账号列表</w:t>
      </w:r>
      <w:r>
        <w:rPr>
          <w:sz w:val="24"/>
        </w:rPr>
        <w:t>，点击</w:t>
      </w:r>
      <w:r>
        <w:rPr>
          <w:color w:val="FF0000"/>
          <w:sz w:val="24"/>
        </w:rPr>
        <w:t>添加微信</w:t>
      </w:r>
      <w:r>
        <w:rPr>
          <w:spacing w:val="-13"/>
          <w:sz w:val="24"/>
        </w:rPr>
        <w:t xml:space="preserve">， </w:t>
      </w:r>
      <w:r>
        <w:rPr>
          <w:sz w:val="24"/>
        </w:rPr>
        <w:t>可通过账号密码或者扫码登陆。</w:t>
      </w:r>
    </w:p>
    <w:p>
      <w:pPr>
        <w:spacing w:after="0" w:line="223" w:lineRule="auto"/>
        <w:jc w:val="left"/>
        <w:rPr>
          <w:sz w:val="24"/>
        </w:rPr>
        <w:sectPr>
          <w:pgSz w:w="11910" w:h="16840"/>
          <w:pgMar w:top="1380" w:right="0" w:bottom="280" w:left="80" w:header="744" w:footer="0" w:gutter="0"/>
        </w:sectPr>
      </w:pPr>
    </w:p>
    <w:p>
      <w:pPr>
        <w:pStyle w:val="2"/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1162685</wp:posOffset>
            </wp:positionH>
            <wp:positionV relativeFrom="paragraph">
              <wp:posOffset>796290</wp:posOffset>
            </wp:positionV>
            <wp:extent cx="1482725" cy="2659380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852" cy="2659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2785745</wp:posOffset>
            </wp:positionH>
            <wp:positionV relativeFrom="paragraph">
              <wp:posOffset>796290</wp:posOffset>
            </wp:positionV>
            <wp:extent cx="690245" cy="396240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71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3608705</wp:posOffset>
            </wp:positionH>
            <wp:positionV relativeFrom="paragraph">
              <wp:posOffset>796290</wp:posOffset>
            </wp:positionV>
            <wp:extent cx="476885" cy="396240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9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12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2839085</wp:posOffset>
            </wp:positionH>
            <wp:positionV relativeFrom="paragraph">
              <wp:posOffset>1314450</wp:posOffset>
            </wp:positionV>
            <wp:extent cx="3598545" cy="2138680"/>
            <wp:effectExtent l="0" t="0" r="0" b="0"/>
            <wp:wrapNone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0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707" cy="2138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4218305</wp:posOffset>
            </wp:positionH>
            <wp:positionV relativeFrom="paragraph">
              <wp:posOffset>796290</wp:posOffset>
            </wp:positionV>
            <wp:extent cx="436880" cy="394335"/>
            <wp:effectExtent l="0" t="0" r="0" b="0"/>
            <wp:wrapNone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1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01" cy="394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4789805</wp:posOffset>
            </wp:positionH>
            <wp:positionV relativeFrom="paragraph">
              <wp:posOffset>796290</wp:posOffset>
            </wp:positionV>
            <wp:extent cx="452755" cy="402590"/>
            <wp:effectExtent l="0" t="0" r="0" b="0"/>
            <wp:wrapNone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2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8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_bookmark4"/>
      <w:bookmarkEnd w:id="5"/>
      <w:bookmarkStart w:id="6" w:name="第二步：管理已导入的微信账号"/>
      <w:bookmarkEnd w:id="6"/>
      <w:r>
        <w:t>第二步：管理已导入的微信账号</w:t>
      </w:r>
    </w:p>
    <w:p>
      <w:pPr>
        <w:pStyle w:val="3"/>
        <w:rPr>
          <w:b/>
          <w:sz w:val="42"/>
        </w:rPr>
      </w:pPr>
    </w:p>
    <w:p>
      <w:pPr>
        <w:pStyle w:val="3"/>
        <w:rPr>
          <w:b/>
          <w:sz w:val="42"/>
        </w:rPr>
      </w:pPr>
    </w:p>
    <w:p>
      <w:pPr>
        <w:pStyle w:val="3"/>
        <w:rPr>
          <w:b/>
          <w:sz w:val="42"/>
        </w:rPr>
      </w:pPr>
    </w:p>
    <w:p>
      <w:pPr>
        <w:pStyle w:val="3"/>
        <w:rPr>
          <w:b/>
          <w:sz w:val="42"/>
        </w:rPr>
      </w:pPr>
    </w:p>
    <w:p>
      <w:pPr>
        <w:pStyle w:val="3"/>
        <w:rPr>
          <w:b/>
          <w:sz w:val="42"/>
        </w:rPr>
      </w:pPr>
    </w:p>
    <w:p>
      <w:pPr>
        <w:pStyle w:val="3"/>
        <w:rPr>
          <w:b/>
          <w:sz w:val="42"/>
        </w:rPr>
      </w:pPr>
    </w:p>
    <w:p>
      <w:pPr>
        <w:pStyle w:val="3"/>
        <w:spacing w:before="12"/>
        <w:rPr>
          <w:b/>
          <w:sz w:val="35"/>
        </w:rPr>
      </w:pPr>
    </w:p>
    <w:p>
      <w:pPr>
        <w:pStyle w:val="11"/>
        <w:numPr>
          <w:ilvl w:val="0"/>
          <w:numId w:val="12"/>
        </w:numPr>
        <w:tabs>
          <w:tab w:val="left" w:pos="2080"/>
        </w:tabs>
        <w:spacing w:before="0" w:after="0" w:line="240" w:lineRule="auto"/>
        <w:ind w:left="2080" w:right="0" w:hanging="360"/>
        <w:jc w:val="both"/>
        <w:rPr>
          <w:sz w:val="24"/>
        </w:rPr>
      </w:pPr>
      <w:bookmarkStart w:id="7" w:name="_bookmark5"/>
      <w:bookmarkEnd w:id="7"/>
      <w:bookmarkStart w:id="8" w:name="_bookmark5"/>
      <w:bookmarkEnd w:id="8"/>
      <w:r>
        <w:rPr>
          <w:spacing w:val="-3"/>
          <w:sz w:val="28"/>
        </w:rPr>
        <w:t>创建微信分组：</w:t>
      </w:r>
      <w:r>
        <w:rPr>
          <w:sz w:val="24"/>
        </w:rPr>
        <w:t>选择</w:t>
      </w:r>
      <w:r>
        <w:rPr>
          <w:color w:val="FF0000"/>
          <w:sz w:val="24"/>
        </w:rPr>
        <w:t>微信分组</w:t>
      </w:r>
      <w:r>
        <w:rPr>
          <w:sz w:val="24"/>
        </w:rPr>
        <w:t>，点击</w:t>
      </w:r>
      <w:r>
        <w:rPr>
          <w:color w:val="FF0000"/>
          <w:sz w:val="24"/>
        </w:rPr>
        <w:t>添加组</w:t>
      </w:r>
      <w:r>
        <w:rPr>
          <w:sz w:val="24"/>
        </w:rPr>
        <w:t>，添加若干新分组。</w:t>
      </w:r>
    </w:p>
    <w:p>
      <w:pPr>
        <w:pStyle w:val="11"/>
        <w:numPr>
          <w:ilvl w:val="0"/>
          <w:numId w:val="12"/>
        </w:numPr>
        <w:tabs>
          <w:tab w:val="left" w:pos="2080"/>
        </w:tabs>
        <w:spacing w:before="191" w:after="0" w:line="223" w:lineRule="auto"/>
        <w:ind w:left="2080" w:right="1825" w:hanging="360"/>
        <w:jc w:val="both"/>
        <w:rPr>
          <w:sz w:val="24"/>
        </w:rPr>
      </w:pPr>
      <w:bookmarkStart w:id="9" w:name="_bookmark6"/>
      <w:bookmarkEnd w:id="9"/>
      <w:bookmarkStart w:id="10" w:name="_bookmark6"/>
      <w:bookmarkEnd w:id="10"/>
      <w:r>
        <w:rPr>
          <w:spacing w:val="-3"/>
          <w:sz w:val="28"/>
        </w:rPr>
        <w:t>切换分组：</w:t>
      </w:r>
      <w:r>
        <w:rPr>
          <w:sz w:val="24"/>
        </w:rPr>
        <w:t>点击</w:t>
      </w:r>
      <w:r>
        <w:rPr>
          <w:color w:val="FF0000"/>
          <w:sz w:val="24"/>
        </w:rPr>
        <w:t>切换</w:t>
      </w:r>
      <w:r>
        <w:rPr>
          <w:sz w:val="24"/>
        </w:rPr>
        <w:t>，选择将要切换到的新分组，填写</w:t>
      </w:r>
      <w:r>
        <w:rPr>
          <w:color w:val="FF0000"/>
          <w:sz w:val="24"/>
        </w:rPr>
        <w:t>数量</w:t>
      </w:r>
      <w:r>
        <w:rPr>
          <w:sz w:val="24"/>
        </w:rPr>
        <w:t>，系统会自动将设定数量的微信号切换至新分组。（</w:t>
      </w:r>
      <w:r>
        <w:rPr>
          <w:spacing w:val="-2"/>
          <w:sz w:val="24"/>
        </w:rPr>
        <w:t>用于将上一步中导入的微信号分配至</w:t>
      </w:r>
      <w:r>
        <w:rPr>
          <w:sz w:val="24"/>
        </w:rPr>
        <w:t>若干数量的分组，分别使用或者管理）</w:t>
      </w:r>
    </w:p>
    <w:p>
      <w:pPr>
        <w:pStyle w:val="11"/>
        <w:numPr>
          <w:ilvl w:val="0"/>
          <w:numId w:val="12"/>
        </w:numPr>
        <w:tabs>
          <w:tab w:val="left" w:pos="2080"/>
        </w:tabs>
        <w:spacing w:before="174" w:after="0" w:line="499" w:lineRule="exact"/>
        <w:ind w:left="2080" w:right="0" w:hanging="360"/>
        <w:jc w:val="both"/>
        <w:rPr>
          <w:sz w:val="24"/>
        </w:rPr>
      </w:pPr>
      <w:bookmarkStart w:id="11" w:name="_bookmark7"/>
      <w:bookmarkEnd w:id="11"/>
      <w:bookmarkStart w:id="12" w:name="_bookmark7"/>
      <w:bookmarkEnd w:id="12"/>
      <w:r>
        <w:rPr>
          <w:spacing w:val="-3"/>
          <w:sz w:val="28"/>
        </w:rPr>
        <w:t>批量修改密码：</w:t>
      </w:r>
      <w:r>
        <w:rPr>
          <w:sz w:val="24"/>
        </w:rPr>
        <w:t>点击</w:t>
      </w:r>
      <w:r>
        <w:rPr>
          <w:color w:val="FF0000"/>
          <w:sz w:val="24"/>
        </w:rPr>
        <w:t>改密</w:t>
      </w:r>
      <w:r>
        <w:rPr>
          <w:sz w:val="24"/>
        </w:rPr>
        <w:t>，系统会自动随机修改该分组下微信账号密码。</w:t>
      </w:r>
    </w:p>
    <w:p>
      <w:pPr>
        <w:pStyle w:val="3"/>
        <w:spacing w:before="5" w:line="223" w:lineRule="auto"/>
        <w:ind w:left="2080" w:right="1825"/>
      </w:pPr>
      <w:r>
        <w:t>（建议刚导入的微信修改一次密码，然后点击</w:t>
      </w:r>
      <w:r>
        <w:rPr>
          <w:color w:val="FF0000"/>
        </w:rPr>
        <w:t>导出</w:t>
      </w:r>
      <w:r>
        <w:rPr>
          <w:spacing w:val="-2"/>
        </w:rPr>
        <w:t>，保存备份修改后的微信</w:t>
      </w:r>
      <w:r>
        <w:t>号）</w:t>
      </w:r>
    </w:p>
    <w:p>
      <w:pPr>
        <w:pStyle w:val="11"/>
        <w:numPr>
          <w:ilvl w:val="0"/>
          <w:numId w:val="12"/>
        </w:numPr>
        <w:tabs>
          <w:tab w:val="left" w:pos="2080"/>
          <w:tab w:val="left" w:pos="6227"/>
        </w:tabs>
        <w:spacing w:before="204" w:after="0" w:line="223" w:lineRule="auto"/>
        <w:ind w:left="2080" w:right="1689" w:hanging="360"/>
        <w:jc w:val="both"/>
        <w:rPr>
          <w:sz w:val="24"/>
        </w:rPr>
      </w:pPr>
      <w:bookmarkStart w:id="13" w:name="_bookmark8"/>
      <w:bookmarkEnd w:id="13"/>
      <w:bookmarkStart w:id="14" w:name="_bookmark8"/>
      <w:bookmarkEnd w:id="14"/>
      <w:r>
        <w:rPr>
          <w:sz w:val="28"/>
        </w:rPr>
        <w:t>个</w:t>
      </w:r>
      <w:r>
        <w:rPr>
          <w:spacing w:val="-3"/>
          <w:sz w:val="28"/>
        </w:rPr>
        <w:t>别</w:t>
      </w:r>
      <w:r>
        <w:rPr>
          <w:sz w:val="28"/>
        </w:rPr>
        <w:t>微信</w:t>
      </w:r>
      <w:r>
        <w:rPr>
          <w:spacing w:val="-3"/>
          <w:sz w:val="28"/>
        </w:rPr>
        <w:t>账</w:t>
      </w:r>
      <w:r>
        <w:rPr>
          <w:sz w:val="28"/>
        </w:rPr>
        <w:t>号管</w:t>
      </w:r>
      <w:r>
        <w:rPr>
          <w:spacing w:val="-3"/>
          <w:sz w:val="28"/>
        </w:rPr>
        <w:t>理</w:t>
      </w:r>
      <w:r>
        <w:rPr>
          <w:sz w:val="28"/>
        </w:rPr>
        <w:t>：</w:t>
      </w:r>
      <w:r>
        <w:rPr>
          <w:sz w:val="24"/>
        </w:rPr>
        <w:t>点击</w:t>
      </w:r>
      <w:r>
        <w:rPr>
          <w:color w:val="FF0000"/>
          <w:sz w:val="24"/>
        </w:rPr>
        <w:t>微信账号</w:t>
      </w:r>
      <w:r>
        <w:rPr>
          <w:sz w:val="24"/>
        </w:rPr>
        <w:t>，选择</w:t>
      </w:r>
      <w:r>
        <w:rPr>
          <w:color w:val="FF0000"/>
          <w:sz w:val="24"/>
        </w:rPr>
        <w:t>账号列表</w:t>
      </w:r>
      <w:r>
        <w:rPr>
          <w:sz w:val="24"/>
        </w:rPr>
        <w:t>，根据右侧的功能按 钮进行管理。</w:t>
      </w:r>
      <w:r>
        <w:rPr>
          <w:sz w:val="24"/>
        </w:rPr>
        <w:tab/>
      </w:r>
      <w:r>
        <w:rPr>
          <w:spacing w:val="-18"/>
          <w:position w:val="-30"/>
          <w:sz w:val="24"/>
        </w:rPr>
        <w:drawing>
          <wp:inline distT="0" distB="0" distL="0" distR="0">
            <wp:extent cx="2480945" cy="365760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3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072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sz w:val="20"/>
        </w:rPr>
      </w:pPr>
    </w:p>
    <w:p>
      <w:pPr>
        <w:pStyle w:val="3"/>
        <w:spacing w:before="11"/>
        <w:rPr>
          <w:sz w:val="14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1482725</wp:posOffset>
            </wp:positionH>
            <wp:positionV relativeFrom="paragraph">
              <wp:posOffset>294640</wp:posOffset>
            </wp:positionV>
            <wp:extent cx="1924685" cy="350520"/>
            <wp:effectExtent l="0" t="0" r="0" b="0"/>
            <wp:wrapTopAndBottom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4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812" cy="350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3692525</wp:posOffset>
            </wp:positionH>
            <wp:positionV relativeFrom="paragraph">
              <wp:posOffset>195580</wp:posOffset>
            </wp:positionV>
            <wp:extent cx="804545" cy="655320"/>
            <wp:effectExtent l="0" t="0" r="0" b="0"/>
            <wp:wrapTopAndBottom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5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2" cy="655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numPr>
          <w:ilvl w:val="0"/>
          <w:numId w:val="12"/>
        </w:numPr>
        <w:tabs>
          <w:tab w:val="left" w:pos="2080"/>
        </w:tabs>
        <w:spacing w:before="247" w:after="0" w:line="223" w:lineRule="auto"/>
        <w:ind w:left="2080" w:right="1945" w:hanging="360"/>
        <w:jc w:val="both"/>
        <w:rPr>
          <w:sz w:val="24"/>
        </w:rPr>
      </w:pPr>
      <w:bookmarkStart w:id="15" w:name="_bookmark9"/>
      <w:bookmarkEnd w:id="15"/>
      <w:bookmarkStart w:id="16" w:name="_bookmark9"/>
      <w:bookmarkEnd w:id="16"/>
      <w:r>
        <w:rPr>
          <w:spacing w:val="-3"/>
          <w:sz w:val="28"/>
          <w:u w:val="thick"/>
        </w:rPr>
        <w:t>开启自动加人开关</w:t>
      </w:r>
      <w:r>
        <w:rPr>
          <w:sz w:val="28"/>
        </w:rPr>
        <w:t>：</w:t>
      </w:r>
      <w:r>
        <w:rPr>
          <w:sz w:val="24"/>
        </w:rPr>
        <w:t>在微信分组中点击</w:t>
      </w:r>
      <w:r>
        <w:rPr>
          <w:b/>
          <w:color w:val="FF0000"/>
          <w:sz w:val="24"/>
        </w:rPr>
        <w:t>一键开启加人</w:t>
      </w:r>
      <w:r>
        <w:rPr>
          <w:spacing w:val="-2"/>
          <w:sz w:val="24"/>
        </w:rPr>
        <w:t>，或者在加人栏下</w:t>
      </w:r>
      <w:r>
        <w:rPr>
          <w:color w:val="FF0000"/>
          <w:sz w:val="24"/>
        </w:rPr>
        <w:t>开启</w:t>
      </w:r>
      <w:r>
        <w:rPr>
          <w:sz w:val="24"/>
        </w:rPr>
        <w:t>加人按钮。（不打开则后续无法自动加人）</w:t>
      </w:r>
    </w:p>
    <w:p>
      <w:pPr>
        <w:spacing w:after="0" w:line="223" w:lineRule="auto"/>
        <w:jc w:val="both"/>
        <w:rPr>
          <w:sz w:val="24"/>
        </w:rPr>
        <w:sectPr>
          <w:pgSz w:w="11910" w:h="16840"/>
          <w:pgMar w:top="1380" w:right="0" w:bottom="280" w:left="80" w:header="744" w:footer="0" w:gutter="0"/>
        </w:sectPr>
      </w:pPr>
    </w:p>
    <w:p>
      <w:pPr>
        <w:pStyle w:val="2"/>
      </w:pPr>
      <w:bookmarkStart w:id="17" w:name="_bookmark10"/>
      <w:bookmarkEnd w:id="17"/>
      <w:bookmarkStart w:id="18" w:name="第三步：修改微信信息"/>
      <w:bookmarkEnd w:id="18"/>
      <w:r>
        <w:t>第三步：修改微信信息</w:t>
      </w:r>
    </w:p>
    <w:p>
      <w:pPr>
        <w:pStyle w:val="3"/>
        <w:rPr>
          <w:b/>
          <w:sz w:val="20"/>
        </w:rPr>
      </w:pPr>
    </w:p>
    <w:p>
      <w:pPr>
        <w:pStyle w:val="3"/>
        <w:spacing w:before="2"/>
        <w:rPr>
          <w:b/>
          <w:sz w:val="2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1063625</wp:posOffset>
            </wp:positionH>
            <wp:positionV relativeFrom="paragraph">
              <wp:posOffset>318770</wp:posOffset>
            </wp:positionV>
            <wp:extent cx="1452245" cy="3337560"/>
            <wp:effectExtent l="0" t="0" r="0" b="0"/>
            <wp:wrapTopAndBottom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6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372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2930525</wp:posOffset>
            </wp:positionH>
            <wp:positionV relativeFrom="paragraph">
              <wp:posOffset>318770</wp:posOffset>
            </wp:positionV>
            <wp:extent cx="819785" cy="419100"/>
            <wp:effectExtent l="0" t="0" r="0" b="0"/>
            <wp:wrapTopAndBottom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7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12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b/>
          <w:sz w:val="42"/>
        </w:rPr>
      </w:pPr>
    </w:p>
    <w:p>
      <w:pPr>
        <w:pStyle w:val="3"/>
        <w:spacing w:before="2"/>
        <w:rPr>
          <w:b/>
          <w:sz w:val="22"/>
        </w:rPr>
      </w:pPr>
    </w:p>
    <w:p>
      <w:pPr>
        <w:spacing w:before="0" w:line="223" w:lineRule="auto"/>
        <w:ind w:left="2404" w:right="1701" w:hanging="2285"/>
        <w:jc w:val="left"/>
        <w:rPr>
          <w:sz w:val="24"/>
        </w:rPr>
      </w:pPr>
      <w:r>
        <w:pict>
          <v:group id="_x0000_s1029" o:spid="_x0000_s1029" o:spt="203" style="position:absolute;left:0pt;margin-left:9.95pt;margin-top:43.8pt;height:245.8pt;width:181.6pt;mso-position-horizontal-relative:page;z-index:-252261376;mso-width-relative:page;mso-height-relative:page;" coordorigin="199,877" coordsize="3632,4916">
            <o:lock v:ext="edit"/>
            <v:shape id="_x0000_s1030" o:spid="_x0000_s1030" o:spt="75" type="#_x0000_t75" style="position:absolute;left:1543;top:1856;height:3936;width:2288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031" o:spid="_x0000_s1031" o:spt="75" type="#_x0000_t75" style="position:absolute;left:199;top:876;height:3336;width:1748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</v:group>
        </w:pict>
      </w:r>
      <w:r>
        <w:drawing>
          <wp:inline distT="0" distB="0" distL="0" distR="0">
            <wp:extent cx="995045" cy="411480"/>
            <wp:effectExtent l="0" t="0" r="0" b="0"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0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171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 xml:space="preserve">   </w:t>
      </w:r>
      <w:r>
        <w:rPr>
          <w:rFonts w:ascii="Times New Roman" w:eastAsia="Times New Roman"/>
          <w:spacing w:val="-23"/>
          <w:sz w:val="20"/>
        </w:rPr>
        <w:t xml:space="preserve"> </w:t>
      </w:r>
      <w:r>
        <w:rPr>
          <w:sz w:val="28"/>
        </w:rPr>
        <w:t>1.</w:t>
      </w:r>
      <w:r>
        <w:rPr>
          <w:spacing w:val="-1"/>
          <w:sz w:val="28"/>
        </w:rPr>
        <w:t xml:space="preserve"> 导入微信各类信息素材：</w:t>
      </w:r>
      <w:r>
        <w:rPr>
          <w:sz w:val="24"/>
        </w:rPr>
        <w:t>点击</w:t>
      </w:r>
      <w:r>
        <w:rPr>
          <w:color w:val="FF0000"/>
          <w:sz w:val="24"/>
        </w:rPr>
        <w:t>素材库</w:t>
      </w:r>
      <w:r>
        <w:rPr>
          <w:sz w:val="24"/>
        </w:rPr>
        <w:t>，依次点击四类素材，点击</w:t>
      </w:r>
      <w:r>
        <w:rPr>
          <w:color w:val="FF0000"/>
          <w:sz w:val="24"/>
        </w:rPr>
        <w:t>上传</w:t>
      </w:r>
      <w:r>
        <w:rPr>
          <w:rFonts w:ascii="Tahoma" w:eastAsia="Tahoma"/>
          <w:sz w:val="24"/>
        </w:rPr>
        <w:t>XX</w:t>
      </w:r>
      <w:r>
        <w:rPr>
          <w:sz w:val="24"/>
        </w:rPr>
        <w:t>，选择需要上传的素材文件，上传成功后，均需要点击</w:t>
      </w:r>
      <w:r>
        <w:rPr>
          <w:b/>
          <w:color w:val="FF0000"/>
          <w:sz w:val="24"/>
        </w:rPr>
        <w:t>全部重复使用</w:t>
      </w:r>
      <w:r>
        <w:rPr>
          <w:spacing w:val="-16"/>
          <w:sz w:val="24"/>
        </w:rPr>
        <w:t xml:space="preserve">， </w:t>
      </w:r>
      <w:r>
        <w:rPr>
          <w:sz w:val="24"/>
        </w:rPr>
        <w:t>确认重复使用栏下按钮显示为</w:t>
      </w:r>
      <w:r>
        <w:rPr>
          <w:color w:val="FF0000"/>
          <w:sz w:val="24"/>
        </w:rPr>
        <w:t>是</w:t>
      </w:r>
      <w:r>
        <w:rPr>
          <w:sz w:val="24"/>
        </w:rPr>
        <w:t>（</w:t>
      </w:r>
      <w:r>
        <w:rPr>
          <w:color w:val="FF0000"/>
          <w:sz w:val="24"/>
        </w:rPr>
        <w:t>绿色</w:t>
      </w:r>
      <w:r>
        <w:rPr>
          <w:sz w:val="24"/>
        </w:rPr>
        <w:t>）。</w:t>
      </w:r>
    </w:p>
    <w:p>
      <w:pPr>
        <w:pStyle w:val="3"/>
        <w:spacing w:before="5"/>
        <w:rPr>
          <w:sz w:val="13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2605405</wp:posOffset>
            </wp:positionH>
            <wp:positionV relativeFrom="paragraph">
              <wp:posOffset>180340</wp:posOffset>
            </wp:positionV>
            <wp:extent cx="4856480" cy="2520950"/>
            <wp:effectExtent l="0" t="0" r="0" b="0"/>
            <wp:wrapTopAndBottom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1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551" cy="2520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top="1380" w:right="0" w:bottom="280" w:left="80" w:header="744" w:footer="0" w:gutter="0"/>
        </w:sect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1"/>
        <w:rPr>
          <w:sz w:val="26"/>
        </w:rPr>
      </w:pPr>
    </w:p>
    <w:p>
      <w:pPr>
        <w:pStyle w:val="11"/>
        <w:numPr>
          <w:ilvl w:val="0"/>
          <w:numId w:val="13"/>
        </w:numPr>
        <w:tabs>
          <w:tab w:val="left" w:pos="2080"/>
        </w:tabs>
        <w:spacing w:before="54" w:after="0" w:line="223" w:lineRule="auto"/>
        <w:ind w:left="2080" w:right="1825" w:hanging="360"/>
        <w:jc w:val="left"/>
        <w:rPr>
          <w:sz w:val="24"/>
        </w:rPr>
      </w:pPr>
      <w:bookmarkStart w:id="19" w:name="_bookmark12"/>
      <w:bookmarkEnd w:id="19"/>
      <w:r>
        <w:rPr>
          <w:spacing w:val="-3"/>
          <w:sz w:val="28"/>
        </w:rPr>
        <w:t>批量修改微信</w:t>
      </w:r>
      <w:r>
        <w:rPr>
          <w:rFonts w:ascii="Tahoma" w:eastAsia="Tahoma"/>
          <w:sz w:val="28"/>
        </w:rPr>
        <w:t>:</w:t>
      </w:r>
      <w:r>
        <w:rPr>
          <w:sz w:val="24"/>
        </w:rPr>
        <w:t>点击</w:t>
      </w:r>
      <w:r>
        <w:rPr>
          <w:color w:val="FF0000"/>
          <w:sz w:val="24"/>
        </w:rPr>
        <w:t>微信账号</w:t>
      </w:r>
      <w:r>
        <w:rPr>
          <w:sz w:val="24"/>
        </w:rPr>
        <w:t>下的</w:t>
      </w:r>
      <w:r>
        <w:rPr>
          <w:color w:val="FF0000"/>
          <w:sz w:val="24"/>
        </w:rPr>
        <w:t>批量修改微信信息</w:t>
      </w:r>
      <w:r>
        <w:rPr>
          <w:sz w:val="24"/>
        </w:rPr>
        <w:t>，选择</w:t>
      </w:r>
      <w:r>
        <w:rPr>
          <w:color w:val="FF0000"/>
          <w:sz w:val="24"/>
        </w:rPr>
        <w:t>需要修改的项目</w:t>
      </w:r>
      <w:r>
        <w:rPr>
          <w:sz w:val="24"/>
        </w:rPr>
        <w:t>，如之前修改过资料需要打开</w:t>
      </w:r>
      <w:r>
        <w:rPr>
          <w:color w:val="FF0000"/>
          <w:sz w:val="24"/>
        </w:rPr>
        <w:t>重复修改</w:t>
      </w:r>
      <w:r>
        <w:rPr>
          <w:sz w:val="24"/>
        </w:rPr>
        <w:t>按钮，选择</w:t>
      </w:r>
      <w:r>
        <w:rPr>
          <w:color w:val="FF0000"/>
          <w:sz w:val="24"/>
        </w:rPr>
        <w:t>需要修改的微信组</w:t>
      </w:r>
      <w:r>
        <w:rPr>
          <w:spacing w:val="-10"/>
          <w:sz w:val="24"/>
        </w:rPr>
        <w:t>，点</w:t>
      </w:r>
      <w:r>
        <w:rPr>
          <w:sz w:val="24"/>
        </w:rPr>
        <w:t>击确认修改等待修改完成。（</w:t>
      </w:r>
      <w:r>
        <w:rPr>
          <w:spacing w:val="-1"/>
          <w:sz w:val="24"/>
        </w:rPr>
        <w:t>根据自身需求选择修改哪些信息，不一定需要</w:t>
      </w:r>
      <w:r>
        <w:rPr>
          <w:sz w:val="24"/>
        </w:rPr>
        <w:t>全部修改，修改时间可能较长。）</w:t>
      </w:r>
    </w:p>
    <w:p>
      <w:pPr>
        <w:pStyle w:val="11"/>
        <w:numPr>
          <w:ilvl w:val="0"/>
          <w:numId w:val="13"/>
        </w:numPr>
        <w:tabs>
          <w:tab w:val="left" w:pos="2080"/>
        </w:tabs>
        <w:spacing w:before="201" w:after="0" w:line="223" w:lineRule="auto"/>
        <w:ind w:left="2080" w:right="1864" w:hanging="360"/>
        <w:jc w:val="left"/>
        <w:rPr>
          <w:sz w:val="24"/>
        </w:rPr>
      </w:pPr>
      <w:bookmarkStart w:id="20" w:name="_bookmark13"/>
      <w:bookmarkEnd w:id="20"/>
      <w:r>
        <w:rPr>
          <w:spacing w:val="-3"/>
          <w:sz w:val="28"/>
        </w:rPr>
        <w:t>个别微信账号信息修改：</w:t>
      </w:r>
      <w:r>
        <w:rPr>
          <w:sz w:val="24"/>
        </w:rPr>
        <w:t>点击</w:t>
      </w:r>
      <w:r>
        <w:rPr>
          <w:color w:val="FF0000"/>
          <w:sz w:val="24"/>
        </w:rPr>
        <w:t>微信账号</w:t>
      </w:r>
      <w:r>
        <w:rPr>
          <w:sz w:val="24"/>
        </w:rPr>
        <w:t>，选择</w:t>
      </w:r>
      <w:r>
        <w:rPr>
          <w:color w:val="FF0000"/>
          <w:sz w:val="24"/>
        </w:rPr>
        <w:t>账号列表</w:t>
      </w:r>
      <w:r>
        <w:rPr>
          <w:sz w:val="24"/>
        </w:rPr>
        <w:t>，点击右侧的</w:t>
      </w:r>
      <w:r>
        <w:rPr>
          <w:color w:val="FF0000"/>
          <w:sz w:val="24"/>
        </w:rPr>
        <w:t>信息按钮</w:t>
      </w:r>
      <w:r>
        <w:rPr>
          <w:sz w:val="24"/>
        </w:rPr>
        <w:t>，进入后即可修改。</w:t>
      </w:r>
    </w:p>
    <w:p>
      <w:pPr>
        <w:spacing w:after="0" w:line="223" w:lineRule="auto"/>
        <w:jc w:val="left"/>
        <w:rPr>
          <w:sz w:val="24"/>
        </w:rPr>
        <w:sectPr>
          <w:pgSz w:w="11910" w:h="16840"/>
          <w:pgMar w:top="1380" w:right="0" w:bottom="280" w:left="80" w:header="744" w:footer="0" w:gutter="0"/>
        </w:sectPr>
      </w:pPr>
    </w:p>
    <w:p>
      <w:pPr>
        <w:pStyle w:val="3"/>
        <w:rPr>
          <w:sz w:val="20"/>
        </w:rPr>
      </w:pPr>
    </w:p>
    <w:p>
      <w:pPr>
        <w:pStyle w:val="3"/>
        <w:spacing w:before="1"/>
        <w:rPr>
          <w:sz w:val="10"/>
        </w:rPr>
      </w:pPr>
    </w:p>
    <w:p>
      <w:pPr>
        <w:pStyle w:val="2"/>
        <w:spacing w:before="15"/>
      </w:pPr>
      <w: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1048385</wp:posOffset>
            </wp:positionH>
            <wp:positionV relativeFrom="paragraph">
              <wp:posOffset>1080135</wp:posOffset>
            </wp:positionV>
            <wp:extent cx="1463040" cy="2278380"/>
            <wp:effectExtent l="0" t="0" r="0" b="0"/>
            <wp:wrapNone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2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9" cy="227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2900045</wp:posOffset>
            </wp:positionH>
            <wp:positionV relativeFrom="paragraph">
              <wp:posOffset>965835</wp:posOffset>
            </wp:positionV>
            <wp:extent cx="1424940" cy="533400"/>
            <wp:effectExtent l="0" t="0" r="0" b="0"/>
            <wp:wrapNone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3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39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2648585</wp:posOffset>
            </wp:positionH>
            <wp:positionV relativeFrom="paragraph">
              <wp:posOffset>1727835</wp:posOffset>
            </wp:positionV>
            <wp:extent cx="3253740" cy="3665220"/>
            <wp:effectExtent l="0" t="0" r="0" b="0"/>
            <wp:wrapNone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4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1" w:name="第四步:设置验证消息模板"/>
      <w:bookmarkEnd w:id="21"/>
      <w:bookmarkStart w:id="22" w:name="_bookmark14"/>
      <w:bookmarkEnd w:id="22"/>
      <w:r>
        <w:t>第四步</w:t>
      </w:r>
      <w:r>
        <w:rPr>
          <w:rFonts w:ascii="Cambria" w:eastAsia="Cambria"/>
        </w:rPr>
        <w:t>:</w:t>
      </w:r>
      <w:r>
        <w:t>设置验证消息模板</w:t>
      </w:r>
    </w:p>
    <w:p>
      <w:pPr>
        <w:pStyle w:val="3"/>
        <w:rPr>
          <w:b/>
          <w:sz w:val="42"/>
        </w:rPr>
      </w:pPr>
    </w:p>
    <w:p>
      <w:pPr>
        <w:pStyle w:val="3"/>
        <w:rPr>
          <w:b/>
          <w:sz w:val="42"/>
        </w:rPr>
      </w:pPr>
    </w:p>
    <w:p>
      <w:pPr>
        <w:pStyle w:val="3"/>
        <w:rPr>
          <w:b/>
          <w:sz w:val="42"/>
        </w:rPr>
      </w:pPr>
    </w:p>
    <w:p>
      <w:pPr>
        <w:pStyle w:val="3"/>
        <w:rPr>
          <w:b/>
          <w:sz w:val="42"/>
        </w:rPr>
      </w:pPr>
    </w:p>
    <w:p>
      <w:pPr>
        <w:pStyle w:val="3"/>
        <w:rPr>
          <w:b/>
          <w:sz w:val="42"/>
        </w:rPr>
      </w:pPr>
    </w:p>
    <w:p>
      <w:pPr>
        <w:pStyle w:val="3"/>
        <w:rPr>
          <w:b/>
          <w:sz w:val="42"/>
        </w:rPr>
      </w:pPr>
    </w:p>
    <w:p>
      <w:pPr>
        <w:pStyle w:val="3"/>
        <w:rPr>
          <w:b/>
          <w:sz w:val="42"/>
        </w:rPr>
      </w:pPr>
    </w:p>
    <w:p>
      <w:pPr>
        <w:pStyle w:val="3"/>
        <w:rPr>
          <w:b/>
          <w:sz w:val="42"/>
        </w:rPr>
      </w:pPr>
    </w:p>
    <w:p>
      <w:pPr>
        <w:pStyle w:val="3"/>
        <w:rPr>
          <w:b/>
          <w:sz w:val="42"/>
        </w:rPr>
      </w:pPr>
    </w:p>
    <w:p>
      <w:pPr>
        <w:pStyle w:val="3"/>
        <w:rPr>
          <w:b/>
          <w:sz w:val="42"/>
        </w:rPr>
      </w:pPr>
    </w:p>
    <w:p>
      <w:pPr>
        <w:pStyle w:val="3"/>
        <w:spacing w:before="10"/>
        <w:rPr>
          <w:b/>
          <w:sz w:val="40"/>
        </w:rPr>
      </w:pPr>
    </w:p>
    <w:p>
      <w:pPr>
        <w:pStyle w:val="11"/>
        <w:numPr>
          <w:ilvl w:val="1"/>
          <w:numId w:val="13"/>
        </w:numPr>
        <w:tabs>
          <w:tab w:val="left" w:pos="2500"/>
        </w:tabs>
        <w:spacing w:before="0" w:after="0" w:line="223" w:lineRule="auto"/>
        <w:ind w:left="2500" w:right="1804" w:hanging="420"/>
        <w:jc w:val="both"/>
        <w:rPr>
          <w:sz w:val="24"/>
        </w:rPr>
      </w:pPr>
      <w:bookmarkStart w:id="23" w:name="_bookmark15"/>
      <w:bookmarkEnd w:id="23"/>
      <w:bookmarkStart w:id="24" w:name="_bookmark15"/>
      <w:bookmarkEnd w:id="24"/>
      <w:r>
        <w:rPr>
          <w:spacing w:val="-3"/>
          <w:sz w:val="28"/>
        </w:rPr>
        <w:t>增加验证消息组：</w:t>
      </w:r>
      <w:r>
        <w:rPr>
          <w:sz w:val="24"/>
        </w:rPr>
        <w:t>点击</w:t>
      </w:r>
      <w:r>
        <w:rPr>
          <w:color w:val="FF0000"/>
          <w:sz w:val="24"/>
        </w:rPr>
        <w:t>自动加人</w:t>
      </w:r>
      <w:r>
        <w:rPr>
          <w:sz w:val="24"/>
        </w:rPr>
        <w:t>，选择</w:t>
      </w:r>
      <w:r>
        <w:rPr>
          <w:color w:val="FF0000"/>
          <w:sz w:val="24"/>
        </w:rPr>
        <w:t>验证消息管理</w:t>
      </w:r>
      <w:r>
        <w:rPr>
          <w:sz w:val="24"/>
        </w:rPr>
        <w:t>，点击</w:t>
      </w:r>
      <w:r>
        <w:rPr>
          <w:color w:val="FF0000"/>
          <w:spacing w:val="-3"/>
          <w:sz w:val="24"/>
        </w:rPr>
        <w:t>新增验证</w:t>
      </w:r>
      <w:r>
        <w:rPr>
          <w:color w:val="FF0000"/>
          <w:sz w:val="24"/>
        </w:rPr>
        <w:t>消息组</w:t>
      </w:r>
      <w:r>
        <w:rPr>
          <w:sz w:val="24"/>
        </w:rPr>
        <w:t>，填入名称，再点击</w:t>
      </w:r>
      <w:r>
        <w:rPr>
          <w:color w:val="FF0000"/>
          <w:sz w:val="24"/>
        </w:rPr>
        <w:t>增加验证消息</w:t>
      </w:r>
      <w:r>
        <w:rPr>
          <w:sz w:val="24"/>
        </w:rPr>
        <w:t>，根据需求选择</w:t>
      </w:r>
      <w:r>
        <w:rPr>
          <w:color w:val="FF0000"/>
          <w:sz w:val="24"/>
        </w:rPr>
        <w:t>变量和自定义内容</w:t>
      </w:r>
      <w:r>
        <w:rPr>
          <w:sz w:val="24"/>
        </w:rPr>
        <w:t>，最后保存。（验证信息是你的微信加人时向对方发送的问候语）</w:t>
      </w:r>
    </w:p>
    <w:p>
      <w:pPr>
        <w:spacing w:after="0" w:line="223" w:lineRule="auto"/>
        <w:jc w:val="both"/>
        <w:rPr>
          <w:sz w:val="24"/>
        </w:rPr>
        <w:sectPr>
          <w:pgSz w:w="11910" w:h="16840"/>
          <w:pgMar w:top="1380" w:right="0" w:bottom="280" w:left="80" w:header="744" w:footer="0" w:gutter="0"/>
        </w:sectPr>
      </w:pPr>
    </w:p>
    <w:p>
      <w:pPr>
        <w:pStyle w:val="2"/>
      </w:pPr>
      <w:bookmarkStart w:id="25" w:name="_bookmark16"/>
      <w:bookmarkEnd w:id="25"/>
      <w:bookmarkStart w:id="26" w:name="第五步：设置自动加人规则"/>
      <w:bookmarkEnd w:id="26"/>
      <w:r>
        <w:t>第五步：设置自动加人规则</w:t>
      </w:r>
    </w:p>
    <w:p>
      <w:pPr>
        <w:pStyle w:val="3"/>
        <w:rPr>
          <w:b/>
          <w:sz w:val="20"/>
        </w:rPr>
      </w:pPr>
    </w:p>
    <w:p>
      <w:pPr>
        <w:pStyle w:val="3"/>
        <w:spacing w:before="7"/>
        <w:rPr>
          <w:b/>
          <w:sz w:val="2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751205</wp:posOffset>
            </wp:positionH>
            <wp:positionV relativeFrom="paragraph">
              <wp:posOffset>584200</wp:posOffset>
            </wp:positionV>
            <wp:extent cx="1490345" cy="2628900"/>
            <wp:effectExtent l="0" t="0" r="0" b="0"/>
            <wp:wrapTopAndBottom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5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471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2473325</wp:posOffset>
            </wp:positionH>
            <wp:positionV relativeFrom="paragraph">
              <wp:posOffset>287020</wp:posOffset>
            </wp:positionV>
            <wp:extent cx="4698365" cy="3374390"/>
            <wp:effectExtent l="0" t="0" r="0" b="0"/>
            <wp:wrapTopAndBottom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6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086" cy="3374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6"/>
        <w:rPr>
          <w:b/>
          <w:sz w:val="40"/>
        </w:rPr>
      </w:pPr>
    </w:p>
    <w:p>
      <w:pPr>
        <w:pStyle w:val="11"/>
        <w:numPr>
          <w:ilvl w:val="0"/>
          <w:numId w:val="14"/>
        </w:numPr>
        <w:tabs>
          <w:tab w:val="left" w:pos="2439"/>
          <w:tab w:val="left" w:pos="2440"/>
        </w:tabs>
        <w:spacing w:before="1" w:after="0" w:line="223" w:lineRule="auto"/>
        <w:ind w:left="2440" w:right="1825" w:hanging="720"/>
        <w:jc w:val="left"/>
        <w:rPr>
          <w:sz w:val="24"/>
        </w:rPr>
      </w:pPr>
      <w:bookmarkStart w:id="27" w:name="_bookmark17"/>
      <w:bookmarkEnd w:id="27"/>
      <w:bookmarkStart w:id="28" w:name="_bookmark17"/>
      <w:bookmarkEnd w:id="28"/>
      <w:r>
        <w:rPr>
          <w:spacing w:val="-3"/>
          <w:sz w:val="28"/>
        </w:rPr>
        <w:t>批量设置加人规则：</w:t>
      </w:r>
      <w:r>
        <w:rPr>
          <w:sz w:val="24"/>
        </w:rPr>
        <w:t>点击微信账号，选择</w:t>
      </w:r>
      <w:r>
        <w:rPr>
          <w:color w:val="FF0000"/>
          <w:sz w:val="24"/>
        </w:rPr>
        <w:t>批量设置加人规则</w:t>
      </w:r>
      <w:r>
        <w:rPr>
          <w:spacing w:val="-3"/>
          <w:sz w:val="24"/>
        </w:rPr>
        <w:t>，根据需</w:t>
      </w:r>
      <w:r>
        <w:rPr>
          <w:sz w:val="24"/>
        </w:rPr>
        <w:t>求设置每日加人</w:t>
      </w:r>
      <w:r>
        <w:rPr>
          <w:color w:val="FF0000"/>
          <w:sz w:val="24"/>
        </w:rPr>
        <w:t>轮数</w:t>
      </w:r>
      <w:r>
        <w:rPr>
          <w:rFonts w:ascii="Tahoma" w:eastAsia="Tahoma"/>
          <w:sz w:val="24"/>
        </w:rPr>
        <w:t>,</w:t>
      </w:r>
      <w:r>
        <w:rPr>
          <w:sz w:val="24"/>
        </w:rPr>
        <w:t>设置每轮加人</w:t>
      </w:r>
      <w:r>
        <w:rPr>
          <w:color w:val="FF0000"/>
          <w:sz w:val="24"/>
        </w:rPr>
        <w:t>间隔</w:t>
      </w:r>
      <w:r>
        <w:rPr>
          <w:spacing w:val="11"/>
          <w:sz w:val="24"/>
        </w:rPr>
        <w:t>，微信号和</w:t>
      </w:r>
      <w:r>
        <w:rPr>
          <w:rFonts w:ascii="Tahoma" w:eastAsia="Tahoma"/>
          <w:sz w:val="24"/>
        </w:rPr>
        <w:t>qq</w:t>
      </w:r>
      <w:r>
        <w:rPr>
          <w:rFonts w:ascii="Tahoma" w:eastAsia="Tahoma"/>
          <w:spacing w:val="-22"/>
          <w:sz w:val="24"/>
        </w:rPr>
        <w:t xml:space="preserve"> </w:t>
      </w:r>
      <w:r>
        <w:rPr>
          <w:sz w:val="24"/>
        </w:rPr>
        <w:t>号加好友间隔默认即可，再选择需要执行的</w:t>
      </w:r>
      <w:r>
        <w:rPr>
          <w:color w:val="FF0000"/>
          <w:sz w:val="24"/>
        </w:rPr>
        <w:t>微信组</w:t>
      </w:r>
      <w:r>
        <w:rPr>
          <w:sz w:val="24"/>
        </w:rPr>
        <w:t>，点击确认设置。（建议每日加人轮</w:t>
      </w:r>
      <w:r>
        <w:rPr>
          <w:spacing w:val="-3"/>
          <w:sz w:val="24"/>
        </w:rPr>
        <w:t xml:space="preserve">数不超过 </w:t>
      </w:r>
      <w:r>
        <w:rPr>
          <w:rFonts w:ascii="Tahoma" w:eastAsia="Tahoma"/>
          <w:sz w:val="24"/>
        </w:rPr>
        <w:t>8</w:t>
      </w:r>
      <w:r>
        <w:rPr>
          <w:sz w:val="24"/>
        </w:rPr>
        <w:t>，实际可根据客户</w:t>
      </w:r>
      <w:r>
        <w:rPr>
          <w:sz w:val="24"/>
          <w:u w:val="double" w:color="FF0000"/>
        </w:rPr>
        <w:t>自身需求</w:t>
      </w:r>
      <w:r>
        <w:rPr>
          <w:sz w:val="24"/>
        </w:rPr>
        <w:t>设置）</w:t>
      </w:r>
    </w:p>
    <w:p>
      <w:pPr>
        <w:pStyle w:val="11"/>
        <w:numPr>
          <w:ilvl w:val="0"/>
          <w:numId w:val="14"/>
        </w:numPr>
        <w:tabs>
          <w:tab w:val="left" w:pos="2439"/>
          <w:tab w:val="left" w:pos="2440"/>
        </w:tabs>
        <w:spacing w:before="201" w:after="0" w:line="223" w:lineRule="auto"/>
        <w:ind w:left="2440" w:right="1825" w:hanging="720"/>
        <w:jc w:val="left"/>
        <w:rPr>
          <w:sz w:val="24"/>
        </w:rPr>
      </w:pPr>
      <w:r>
        <w:drawing>
          <wp:anchor distT="0" distB="0" distL="0" distR="0" simplePos="0" relativeHeight="251061248" behindDoc="1" locked="0" layoutInCell="1" allowOverlap="1">
            <wp:simplePos x="0" y="0"/>
            <wp:positionH relativeFrom="page">
              <wp:posOffset>2282825</wp:posOffset>
            </wp:positionH>
            <wp:positionV relativeFrom="paragraph">
              <wp:posOffset>448310</wp:posOffset>
            </wp:positionV>
            <wp:extent cx="2480945" cy="365760"/>
            <wp:effectExtent l="0" t="0" r="0" b="0"/>
            <wp:wrapNone/>
            <wp:docPr id="4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13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072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9" w:name="_bookmark18"/>
      <w:bookmarkEnd w:id="29"/>
      <w:bookmarkStart w:id="30" w:name="_bookmark18"/>
      <w:bookmarkEnd w:id="30"/>
      <w:r>
        <w:rPr>
          <w:spacing w:val="-3"/>
          <w:sz w:val="28"/>
        </w:rPr>
        <w:t>单独设置加人规则：</w:t>
      </w:r>
      <w:r>
        <w:rPr>
          <w:sz w:val="24"/>
        </w:rPr>
        <w:t>在微信账号的</w:t>
      </w:r>
      <w:r>
        <w:rPr>
          <w:color w:val="FF0000"/>
          <w:sz w:val="24"/>
        </w:rPr>
        <w:t>微信列表</w:t>
      </w:r>
      <w:r>
        <w:rPr>
          <w:sz w:val="24"/>
        </w:rPr>
        <w:t>中，选择右侧的</w:t>
      </w:r>
      <w:r>
        <w:rPr>
          <w:color w:val="FF0000"/>
          <w:sz w:val="24"/>
        </w:rPr>
        <w:t>规则</w:t>
      </w:r>
      <w:r>
        <w:rPr>
          <w:spacing w:val="-6"/>
          <w:sz w:val="24"/>
        </w:rPr>
        <w:t>即可</w:t>
      </w:r>
      <w:r>
        <w:rPr>
          <w:sz w:val="24"/>
        </w:rPr>
        <w:t>修改。</w:t>
      </w:r>
    </w:p>
    <w:p>
      <w:pPr>
        <w:spacing w:after="0" w:line="223" w:lineRule="auto"/>
        <w:jc w:val="left"/>
        <w:rPr>
          <w:sz w:val="24"/>
        </w:rPr>
        <w:sectPr>
          <w:pgSz w:w="11910" w:h="16840"/>
          <w:pgMar w:top="1380" w:right="0" w:bottom="280" w:left="80" w:header="744" w:footer="0" w:gutter="0"/>
        </w:sectPr>
      </w:pPr>
    </w:p>
    <w:p>
      <w:pPr>
        <w:pStyle w:val="2"/>
      </w:pPr>
      <w:bookmarkStart w:id="31" w:name="第六步：导入加人数据"/>
      <w:bookmarkEnd w:id="31"/>
      <w:bookmarkStart w:id="32" w:name="_bookmark19"/>
      <w:bookmarkEnd w:id="32"/>
      <w:r>
        <w:t>第六步：导入加人数据</w:t>
      </w:r>
    </w:p>
    <w:p>
      <w:pPr>
        <w:pStyle w:val="3"/>
        <w:spacing w:before="9"/>
        <w:rPr>
          <w:b/>
          <w:sz w:val="2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1162685</wp:posOffset>
            </wp:positionH>
            <wp:positionV relativeFrom="paragraph">
              <wp:posOffset>408305</wp:posOffset>
            </wp:positionV>
            <wp:extent cx="1482725" cy="2293620"/>
            <wp:effectExtent l="0" t="0" r="0" b="0"/>
            <wp:wrapTopAndBottom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7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851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2785745</wp:posOffset>
            </wp:positionH>
            <wp:positionV relativeFrom="paragraph">
              <wp:posOffset>408305</wp:posOffset>
            </wp:positionV>
            <wp:extent cx="934085" cy="373380"/>
            <wp:effectExtent l="0" t="0" r="0" b="0"/>
            <wp:wrapTopAndBottom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8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212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3768725</wp:posOffset>
            </wp:positionH>
            <wp:positionV relativeFrom="paragraph">
              <wp:posOffset>370205</wp:posOffset>
            </wp:positionV>
            <wp:extent cx="2590800" cy="2537460"/>
            <wp:effectExtent l="0" t="0" r="0" b="0"/>
            <wp:wrapTopAndBottom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9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37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7"/>
        <w:rPr>
          <w:b/>
          <w:sz w:val="56"/>
        </w:rPr>
      </w:pPr>
    </w:p>
    <w:p>
      <w:pPr>
        <w:pStyle w:val="11"/>
        <w:numPr>
          <w:ilvl w:val="1"/>
          <w:numId w:val="14"/>
        </w:numPr>
        <w:tabs>
          <w:tab w:val="left" w:pos="2440"/>
        </w:tabs>
        <w:spacing w:before="0" w:after="0" w:line="223" w:lineRule="auto"/>
        <w:ind w:left="2440" w:right="1903" w:hanging="360"/>
        <w:jc w:val="both"/>
        <w:rPr>
          <w:sz w:val="24"/>
        </w:rPr>
      </w:pPr>
      <w:bookmarkStart w:id="33" w:name="_bookmark20"/>
      <w:bookmarkEnd w:id="33"/>
      <w:bookmarkStart w:id="34" w:name="_bookmark20"/>
      <w:bookmarkEnd w:id="34"/>
      <w:r>
        <w:rPr>
          <w:spacing w:val="-3"/>
          <w:sz w:val="28"/>
        </w:rPr>
        <w:t>导入加人数据：</w:t>
      </w:r>
      <w:r>
        <w:rPr>
          <w:sz w:val="24"/>
        </w:rPr>
        <w:t>点击</w:t>
      </w:r>
      <w:r>
        <w:rPr>
          <w:color w:val="FF0000"/>
          <w:sz w:val="24"/>
        </w:rPr>
        <w:t>自动加人</w:t>
      </w:r>
      <w:r>
        <w:rPr>
          <w:sz w:val="24"/>
        </w:rPr>
        <w:t>，选择</w:t>
      </w:r>
      <w:r>
        <w:rPr>
          <w:color w:val="FF0000"/>
          <w:sz w:val="24"/>
        </w:rPr>
        <w:t>导入数据加人引导</w:t>
      </w:r>
      <w:r>
        <w:rPr>
          <w:sz w:val="24"/>
        </w:rPr>
        <w:t>，选择</w:t>
      </w:r>
      <w:r>
        <w:rPr>
          <w:color w:val="FF0000"/>
          <w:spacing w:val="-4"/>
          <w:sz w:val="24"/>
        </w:rPr>
        <w:t>导入数</w:t>
      </w:r>
      <w:r>
        <w:rPr>
          <w:color w:val="FF0000"/>
          <w:sz w:val="24"/>
        </w:rPr>
        <w:t>据</w:t>
      </w:r>
      <w:r>
        <w:rPr>
          <w:sz w:val="24"/>
        </w:rPr>
        <w:t>，取一个数据</w:t>
      </w:r>
      <w:r>
        <w:rPr>
          <w:color w:val="FF0000"/>
          <w:sz w:val="24"/>
        </w:rPr>
        <w:t>名称</w:t>
      </w:r>
      <w:r>
        <w:rPr>
          <w:sz w:val="24"/>
        </w:rPr>
        <w:t>，选择数据</w:t>
      </w:r>
      <w:r>
        <w:rPr>
          <w:color w:val="FF0000"/>
          <w:sz w:val="24"/>
        </w:rPr>
        <w:t>文件上传</w:t>
      </w:r>
      <w:r>
        <w:rPr>
          <w:sz w:val="24"/>
        </w:rPr>
        <w:t>，最后保存。保存后自动跳转至导入数据管理界面，等待导入完成后可根据状态栏下面的按钮选择</w:t>
      </w:r>
      <w:r>
        <w:rPr>
          <w:color w:val="FF0000"/>
          <w:sz w:val="24"/>
        </w:rPr>
        <w:t>启用或者禁用</w:t>
      </w:r>
      <w:r>
        <w:rPr>
          <w:sz w:val="24"/>
        </w:rPr>
        <w:t>该数据。</w:t>
      </w:r>
    </w:p>
    <w:p>
      <w:pPr>
        <w:spacing w:after="0" w:line="223" w:lineRule="auto"/>
        <w:jc w:val="both"/>
        <w:rPr>
          <w:sz w:val="24"/>
        </w:rPr>
        <w:sectPr>
          <w:pgSz w:w="11910" w:h="16840"/>
          <w:pgMar w:top="1380" w:right="0" w:bottom="280" w:left="80" w:header="744" w:footer="0" w:gutter="0"/>
        </w:sectPr>
      </w:pPr>
    </w:p>
    <w:p>
      <w:pPr>
        <w:pStyle w:val="2"/>
      </w:pPr>
      <w:bookmarkStart w:id="35" w:name="第七步：创建加人计划"/>
      <w:bookmarkEnd w:id="35"/>
      <w:bookmarkStart w:id="36" w:name="_bookmark21"/>
      <w:bookmarkEnd w:id="36"/>
      <w:r>
        <w:t>第七步：创建加人计划</w:t>
      </w:r>
    </w:p>
    <w:p>
      <w:pPr>
        <w:pStyle w:val="3"/>
        <w:rPr>
          <w:b/>
          <w:sz w:val="20"/>
        </w:rPr>
      </w:pPr>
    </w:p>
    <w:p>
      <w:pPr>
        <w:pStyle w:val="3"/>
        <w:spacing w:before="14"/>
        <w:rPr>
          <w:b/>
          <w:sz w:val="1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1162685</wp:posOffset>
            </wp:positionH>
            <wp:positionV relativeFrom="paragraph">
              <wp:posOffset>173990</wp:posOffset>
            </wp:positionV>
            <wp:extent cx="1452245" cy="2293620"/>
            <wp:effectExtent l="0" t="0" r="0" b="0"/>
            <wp:wrapTopAndBottom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30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371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6"/>
        <w:rPr>
          <w:b/>
          <w:sz w:val="2"/>
        </w:rPr>
      </w:pPr>
    </w:p>
    <w:p>
      <w:pPr>
        <w:pStyle w:val="3"/>
        <w:ind w:left="1763"/>
        <w:rPr>
          <w:sz w:val="20"/>
        </w:rPr>
      </w:pPr>
      <w:r>
        <w:rPr>
          <w:sz w:val="20"/>
        </w:rPr>
        <w:drawing>
          <wp:inline distT="0" distB="0" distL="0" distR="0">
            <wp:extent cx="4795520" cy="4700905"/>
            <wp:effectExtent l="0" t="0" r="0" b="0"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31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5690" cy="470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380" w:right="0" w:bottom="280" w:left="80" w:header="744" w:footer="0" w:gutter="0"/>
        </w:sectPr>
      </w:pPr>
    </w:p>
    <w:p>
      <w:pPr>
        <w:pStyle w:val="11"/>
        <w:numPr>
          <w:ilvl w:val="0"/>
          <w:numId w:val="15"/>
        </w:numPr>
        <w:tabs>
          <w:tab w:val="left" w:pos="2080"/>
        </w:tabs>
        <w:spacing w:before="50" w:after="0" w:line="223" w:lineRule="auto"/>
        <w:ind w:left="2080" w:right="1825" w:hanging="360"/>
        <w:jc w:val="left"/>
        <w:rPr>
          <w:sz w:val="24"/>
        </w:rPr>
      </w:pPr>
      <w:bookmarkStart w:id="37" w:name="_bookmark22"/>
      <w:bookmarkEnd w:id="37"/>
      <w:bookmarkStart w:id="38" w:name="_bookmark22"/>
      <w:bookmarkEnd w:id="38"/>
      <w:r>
        <w:rPr>
          <w:spacing w:val="-3"/>
          <w:sz w:val="28"/>
        </w:rPr>
        <w:t>创建加人计划：</w:t>
      </w:r>
      <w:r>
        <w:rPr>
          <w:sz w:val="24"/>
        </w:rPr>
        <w:t>点击</w:t>
      </w:r>
      <w:r>
        <w:rPr>
          <w:color w:val="FF0000"/>
          <w:sz w:val="24"/>
        </w:rPr>
        <w:t>自动加人</w:t>
      </w:r>
      <w:r>
        <w:rPr>
          <w:sz w:val="24"/>
        </w:rPr>
        <w:t>，选择</w:t>
      </w:r>
      <w:r>
        <w:rPr>
          <w:color w:val="FF0000"/>
          <w:sz w:val="24"/>
        </w:rPr>
        <w:t>导入数据加人引导</w:t>
      </w:r>
      <w:r>
        <w:rPr>
          <w:sz w:val="24"/>
        </w:rPr>
        <w:t>，点击</w:t>
      </w:r>
      <w:r>
        <w:rPr>
          <w:color w:val="FF0000"/>
          <w:sz w:val="24"/>
        </w:rPr>
        <w:t>创建加人计划</w:t>
      </w:r>
      <w:r>
        <w:rPr>
          <w:sz w:val="24"/>
        </w:rPr>
        <w:t>，填入计划名称，选择加人</w:t>
      </w:r>
      <w:r>
        <w:rPr>
          <w:color w:val="FF0000"/>
          <w:sz w:val="24"/>
        </w:rPr>
        <w:t>时间段</w:t>
      </w:r>
      <w:r>
        <w:rPr>
          <w:spacing w:val="-2"/>
          <w:sz w:val="24"/>
        </w:rPr>
        <w:t>，选择上一步中导入的加人数据，选</w:t>
      </w:r>
      <w:r>
        <w:rPr>
          <w:sz w:val="24"/>
        </w:rPr>
        <w:t>择验证消息类型，选择执行该计划的</w:t>
      </w:r>
      <w:r>
        <w:rPr>
          <w:color w:val="FF0000"/>
          <w:sz w:val="24"/>
        </w:rPr>
        <w:t>微信分组</w:t>
      </w:r>
      <w:r>
        <w:rPr>
          <w:spacing w:val="-2"/>
          <w:sz w:val="24"/>
        </w:rPr>
        <w:t>，最后保存或者保存并立即执</w:t>
      </w:r>
      <w:r>
        <w:rPr>
          <w:sz w:val="24"/>
        </w:rPr>
        <w:t>行。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16"/>
        <w:rPr>
          <w:sz w:val="14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1490345</wp:posOffset>
            </wp:positionH>
            <wp:positionV relativeFrom="paragraph">
              <wp:posOffset>198755</wp:posOffset>
            </wp:positionV>
            <wp:extent cx="1947545" cy="1005840"/>
            <wp:effectExtent l="0" t="0" r="0" b="0"/>
            <wp:wrapTopAndBottom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2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671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4"/>
        <w:rPr>
          <w:sz w:val="25"/>
        </w:rPr>
      </w:pPr>
    </w:p>
    <w:p>
      <w:pPr>
        <w:pStyle w:val="11"/>
        <w:numPr>
          <w:ilvl w:val="0"/>
          <w:numId w:val="15"/>
        </w:numPr>
        <w:tabs>
          <w:tab w:val="left" w:pos="2080"/>
        </w:tabs>
        <w:spacing w:before="0" w:after="0" w:line="223" w:lineRule="auto"/>
        <w:ind w:left="2080" w:right="1825" w:hanging="360"/>
        <w:jc w:val="left"/>
        <w:rPr>
          <w:sz w:val="24"/>
        </w:rPr>
      </w:pPr>
      <w:bookmarkStart w:id="39" w:name="_bookmark23"/>
      <w:bookmarkEnd w:id="39"/>
      <w:bookmarkStart w:id="40" w:name="_bookmark23"/>
      <w:bookmarkEnd w:id="40"/>
      <w:r>
        <w:rPr>
          <w:spacing w:val="-3"/>
          <w:sz w:val="28"/>
        </w:rPr>
        <w:t>修改计划内容及更改执行状态：</w:t>
      </w:r>
      <w:r>
        <w:rPr>
          <w:sz w:val="24"/>
        </w:rPr>
        <w:t>保存计划之后会自动跳转至</w:t>
      </w:r>
      <w:r>
        <w:rPr>
          <w:color w:val="FF0000"/>
          <w:sz w:val="24"/>
        </w:rPr>
        <w:t>加人计划管理</w:t>
      </w:r>
      <w:r>
        <w:rPr>
          <w:sz w:val="24"/>
        </w:rPr>
        <w:t>，可</w:t>
      </w:r>
      <w:r>
        <w:rPr>
          <w:color w:val="FF0000"/>
          <w:sz w:val="24"/>
        </w:rPr>
        <w:t>暂停</w:t>
      </w:r>
      <w:r>
        <w:rPr>
          <w:sz w:val="24"/>
        </w:rPr>
        <w:t>计划通过右侧的</w:t>
      </w:r>
      <w:r>
        <w:rPr>
          <w:color w:val="FF0000"/>
          <w:sz w:val="24"/>
        </w:rPr>
        <w:t>编辑</w:t>
      </w:r>
      <w:r>
        <w:rPr>
          <w:spacing w:val="-2"/>
          <w:sz w:val="24"/>
        </w:rPr>
        <w:t>按钮进入修改计划内容，或者根据执行状</w:t>
      </w:r>
      <w:r>
        <w:rPr>
          <w:sz w:val="24"/>
        </w:rPr>
        <w:t>态下的按钮选择</w:t>
      </w:r>
      <w:r>
        <w:rPr>
          <w:color w:val="FF0000"/>
          <w:sz w:val="24"/>
        </w:rPr>
        <w:t>暂停或继续</w:t>
      </w:r>
      <w:r>
        <w:rPr>
          <w:sz w:val="24"/>
        </w:rPr>
        <w:t>执行该计划。</w:t>
      </w:r>
    </w:p>
    <w:p>
      <w:pPr>
        <w:spacing w:after="0" w:line="223" w:lineRule="auto"/>
        <w:jc w:val="left"/>
        <w:rPr>
          <w:sz w:val="24"/>
        </w:rPr>
        <w:sectPr>
          <w:pgSz w:w="11910" w:h="16840"/>
          <w:pgMar w:top="1380" w:right="0" w:bottom="280" w:left="80" w:header="744" w:footer="0" w:gutter="0"/>
        </w:sectPr>
      </w:pPr>
    </w:p>
    <w:p>
      <w:pPr>
        <w:pStyle w:val="2"/>
      </w:pPr>
      <w:bookmarkStart w:id="41" w:name="_bookmark24"/>
      <w:bookmarkEnd w:id="41"/>
      <w:bookmarkStart w:id="42" w:name="第八步：浏览加人进度"/>
      <w:bookmarkEnd w:id="42"/>
      <w:r>
        <w:t>第八步：浏览加人进度</w:t>
      </w:r>
    </w:p>
    <w:p>
      <w:pPr>
        <w:pStyle w:val="3"/>
        <w:rPr>
          <w:b/>
          <w:sz w:val="20"/>
        </w:rPr>
      </w:pPr>
    </w:p>
    <w:p>
      <w:pPr>
        <w:pStyle w:val="3"/>
        <w:spacing w:before="14"/>
        <w:rPr>
          <w:b/>
          <w:sz w:val="1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1162685</wp:posOffset>
            </wp:positionH>
            <wp:positionV relativeFrom="paragraph">
              <wp:posOffset>173990</wp:posOffset>
            </wp:positionV>
            <wp:extent cx="1501140" cy="2286000"/>
            <wp:effectExtent l="0" t="0" r="0" b="0"/>
            <wp:wrapTopAndBottom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3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139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2800985</wp:posOffset>
            </wp:positionH>
            <wp:positionV relativeFrom="paragraph">
              <wp:posOffset>173990</wp:posOffset>
            </wp:positionV>
            <wp:extent cx="1452245" cy="2308860"/>
            <wp:effectExtent l="0" t="0" r="0" b="0"/>
            <wp:wrapTopAndBottom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4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372" cy="2308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2" o:spid="_x0000_s1032" o:spt="203" style="position:absolute;left:0pt;margin-left:62.15pt;margin-top:209.3pt;height:80.65pt;width:494.8pt;mso-position-horizontal-relative:page;mso-wrap-distance-bottom:0pt;mso-wrap-distance-top:0pt;z-index:-251628544;mso-width-relative:page;mso-height-relative:page;" coordorigin="1243,4186" coordsize="9896,1613">
            <o:lock v:ext="edit"/>
            <v:shape id="_x0000_s1033" o:spid="_x0000_s1033" o:spt="75" type="#_x0000_t75" style="position:absolute;left:1831;top:5069;height:730;width:7296;" filled="f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  <v:shape id="_x0000_s1034" o:spid="_x0000_s1034" o:spt="75" type="#_x0000_t75" style="position:absolute;left:1243;top:4186;height:1020;width:9896;" filled="f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  <w10:wrap type="topAndBottom"/>
          </v:group>
        </w:pict>
      </w:r>
    </w:p>
    <w:p>
      <w:pPr>
        <w:pStyle w:val="3"/>
        <w:spacing w:before="5"/>
        <w:rPr>
          <w:b/>
          <w:sz w:val="11"/>
        </w:rPr>
      </w:pPr>
    </w:p>
    <w:p>
      <w:pPr>
        <w:pStyle w:val="11"/>
        <w:numPr>
          <w:ilvl w:val="0"/>
          <w:numId w:val="16"/>
        </w:numPr>
        <w:tabs>
          <w:tab w:val="left" w:pos="2140"/>
        </w:tabs>
        <w:spacing w:before="339" w:after="0" w:line="499" w:lineRule="exact"/>
        <w:ind w:left="2140" w:right="0" w:hanging="420"/>
        <w:jc w:val="left"/>
        <w:rPr>
          <w:sz w:val="22"/>
        </w:rPr>
      </w:pPr>
      <w:bookmarkStart w:id="43" w:name="_bookmark25"/>
      <w:bookmarkEnd w:id="43"/>
      <w:bookmarkStart w:id="44" w:name="_bookmark25"/>
      <w:bookmarkEnd w:id="44"/>
      <w:r>
        <w:rPr>
          <w:spacing w:val="-3"/>
          <w:sz w:val="28"/>
        </w:rPr>
        <w:t>加人计划进度：</w:t>
      </w:r>
      <w:r>
        <w:rPr>
          <w:spacing w:val="-2"/>
          <w:sz w:val="22"/>
        </w:rPr>
        <w:t>点击</w:t>
      </w:r>
      <w:r>
        <w:rPr>
          <w:color w:val="FF0000"/>
          <w:spacing w:val="-2"/>
          <w:sz w:val="22"/>
        </w:rPr>
        <w:t>自动加人</w:t>
      </w:r>
      <w:r>
        <w:rPr>
          <w:spacing w:val="-2"/>
          <w:sz w:val="22"/>
        </w:rPr>
        <w:t>，选择</w:t>
      </w:r>
      <w:r>
        <w:rPr>
          <w:color w:val="FF0000"/>
          <w:spacing w:val="-3"/>
          <w:sz w:val="22"/>
        </w:rPr>
        <w:t>加人计划管理</w:t>
      </w:r>
      <w:r>
        <w:rPr>
          <w:spacing w:val="-2"/>
          <w:sz w:val="22"/>
        </w:rPr>
        <w:t>，在</w:t>
      </w:r>
      <w:r>
        <w:rPr>
          <w:color w:val="FF0000"/>
          <w:spacing w:val="-2"/>
          <w:sz w:val="22"/>
        </w:rPr>
        <w:t>概览</w:t>
      </w:r>
      <w:r>
        <w:rPr>
          <w:spacing w:val="-3"/>
          <w:sz w:val="22"/>
        </w:rPr>
        <w:t>下可以查看各计</w:t>
      </w:r>
    </w:p>
    <w:p>
      <w:pPr>
        <w:spacing w:before="0" w:line="374" w:lineRule="exact"/>
        <w:ind w:left="2140" w:right="0" w:firstLine="0"/>
        <w:jc w:val="left"/>
        <w:rPr>
          <w:sz w:val="22"/>
        </w:rPr>
      </w:pPr>
      <w:r>
        <w:rPr>
          <w:sz w:val="22"/>
        </w:rPr>
        <w:t>划加人详情。</w:t>
      </w:r>
    </w:p>
    <w:p>
      <w:pPr>
        <w:pStyle w:val="11"/>
        <w:numPr>
          <w:ilvl w:val="0"/>
          <w:numId w:val="16"/>
        </w:numPr>
        <w:tabs>
          <w:tab w:val="left" w:pos="2140"/>
        </w:tabs>
        <w:spacing w:before="0" w:after="0" w:line="485" w:lineRule="exact"/>
        <w:ind w:left="2140" w:right="0" w:hanging="420"/>
        <w:jc w:val="left"/>
        <w:rPr>
          <w:sz w:val="22"/>
        </w:rPr>
      </w:pPr>
      <w:bookmarkStart w:id="45" w:name="_bookmark26"/>
      <w:bookmarkEnd w:id="45"/>
      <w:bookmarkStart w:id="46" w:name="_bookmark26"/>
      <w:bookmarkEnd w:id="46"/>
      <w:r>
        <w:rPr>
          <w:spacing w:val="-3"/>
          <w:sz w:val="28"/>
        </w:rPr>
        <w:t>具体加人详情：</w:t>
      </w:r>
      <w:r>
        <w:rPr>
          <w:spacing w:val="-2"/>
          <w:sz w:val="22"/>
        </w:rPr>
        <w:t>点击</w:t>
      </w:r>
      <w:r>
        <w:rPr>
          <w:color w:val="FF0000"/>
          <w:spacing w:val="-2"/>
          <w:sz w:val="22"/>
        </w:rPr>
        <w:t>自动加人</w:t>
      </w:r>
      <w:r>
        <w:rPr>
          <w:spacing w:val="-2"/>
          <w:sz w:val="22"/>
        </w:rPr>
        <w:t>，选择</w:t>
      </w:r>
      <w:r>
        <w:rPr>
          <w:color w:val="FF0000"/>
          <w:spacing w:val="-3"/>
          <w:sz w:val="22"/>
        </w:rPr>
        <w:t>加人历史记录</w:t>
      </w:r>
      <w:r>
        <w:rPr>
          <w:spacing w:val="-3"/>
          <w:sz w:val="22"/>
        </w:rPr>
        <w:t>，选择查看时间、计划名</w:t>
      </w:r>
    </w:p>
    <w:p>
      <w:pPr>
        <w:spacing w:before="0" w:line="389" w:lineRule="exact"/>
        <w:ind w:left="2140" w:right="0" w:firstLine="0"/>
        <w:jc w:val="left"/>
        <w:rPr>
          <w:sz w:val="22"/>
        </w:rPr>
      </w:pPr>
      <w:r>
        <w:rPr>
          <w:sz w:val="22"/>
        </w:rPr>
        <w:t>称、当前加人状态，点击搜索即可。</w:t>
      </w:r>
    </w:p>
    <w:p>
      <w:pPr>
        <w:spacing w:after="0" w:line="389" w:lineRule="exact"/>
        <w:jc w:val="left"/>
        <w:rPr>
          <w:sz w:val="22"/>
        </w:rPr>
        <w:sectPr>
          <w:pgSz w:w="11910" w:h="16840"/>
          <w:pgMar w:top="1380" w:right="0" w:bottom="280" w:left="80" w:header="744" w:footer="0" w:gutter="0"/>
        </w:sectPr>
      </w:pPr>
    </w:p>
    <w:p>
      <w:pPr>
        <w:pStyle w:val="2"/>
      </w:pPr>
      <w:r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812165</wp:posOffset>
            </wp:positionH>
            <wp:positionV relativeFrom="paragraph">
              <wp:posOffset>842010</wp:posOffset>
            </wp:positionV>
            <wp:extent cx="1463040" cy="3329940"/>
            <wp:effectExtent l="0" t="0" r="0" b="0"/>
            <wp:wrapNone/>
            <wp:docPr id="6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7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9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2719705</wp:posOffset>
            </wp:positionH>
            <wp:positionV relativeFrom="paragraph">
              <wp:posOffset>796290</wp:posOffset>
            </wp:positionV>
            <wp:extent cx="2938145" cy="861060"/>
            <wp:effectExtent l="0" t="0" r="0" b="0"/>
            <wp:wrapNone/>
            <wp:docPr id="6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8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272" cy="861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0" locked="0" layoutInCell="1" allowOverlap="1">
            <wp:simplePos x="0" y="0"/>
            <wp:positionH relativeFrom="page">
              <wp:posOffset>2389505</wp:posOffset>
            </wp:positionH>
            <wp:positionV relativeFrom="page">
              <wp:posOffset>2750820</wp:posOffset>
            </wp:positionV>
            <wp:extent cx="4759960" cy="4237990"/>
            <wp:effectExtent l="0" t="0" r="0" b="0"/>
            <wp:wrapNone/>
            <wp:docPr id="6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9.jpe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239" cy="4238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7" w:name="第九步：设置自动回复"/>
      <w:bookmarkEnd w:id="47"/>
      <w:bookmarkStart w:id="48" w:name="_bookmark27"/>
      <w:bookmarkEnd w:id="48"/>
      <w:r>
        <w:t>第九步：设置自动回复</w:t>
      </w: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spacing w:before="7"/>
        <w:rPr>
          <w:b/>
          <w:sz w:val="14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2526665</wp:posOffset>
            </wp:positionH>
            <wp:positionV relativeFrom="paragraph">
              <wp:posOffset>193040</wp:posOffset>
            </wp:positionV>
            <wp:extent cx="2948940" cy="2651760"/>
            <wp:effectExtent l="0" t="0" r="0" b="0"/>
            <wp:wrapTopAndBottom/>
            <wp:docPr id="7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40.jpe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939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top="1380" w:right="0" w:bottom="280" w:left="80" w:header="744" w:footer="0" w:gutter="0"/>
        </w:sectPr>
      </w:pPr>
    </w:p>
    <w:p>
      <w:pPr>
        <w:pStyle w:val="11"/>
        <w:numPr>
          <w:ilvl w:val="0"/>
          <w:numId w:val="17"/>
        </w:numPr>
        <w:tabs>
          <w:tab w:val="left" w:pos="2080"/>
        </w:tabs>
        <w:spacing w:before="50" w:after="0" w:line="223" w:lineRule="auto"/>
        <w:ind w:left="2080" w:right="1900" w:hanging="360"/>
        <w:jc w:val="both"/>
        <w:rPr>
          <w:sz w:val="24"/>
        </w:rPr>
      </w:pPr>
      <w:bookmarkStart w:id="49" w:name="_bookmark28"/>
      <w:bookmarkEnd w:id="49"/>
      <w:bookmarkStart w:id="50" w:name="_bookmark28"/>
      <w:bookmarkEnd w:id="50"/>
      <w:r>
        <w:rPr>
          <w:spacing w:val="-3"/>
          <w:sz w:val="28"/>
        </w:rPr>
        <w:t>通过自动回复：</w:t>
      </w:r>
      <w:r>
        <w:rPr>
          <w:sz w:val="24"/>
        </w:rPr>
        <w:t>点击</w:t>
      </w:r>
      <w:r>
        <w:rPr>
          <w:color w:val="FF0000"/>
          <w:sz w:val="24"/>
        </w:rPr>
        <w:t>素材库</w:t>
      </w:r>
      <w:r>
        <w:rPr>
          <w:sz w:val="24"/>
        </w:rPr>
        <w:t>，选择</w:t>
      </w:r>
      <w:r>
        <w:rPr>
          <w:color w:val="FF0000"/>
          <w:sz w:val="24"/>
        </w:rPr>
        <w:t>通过自动回复</w:t>
      </w:r>
      <w:r>
        <w:rPr>
          <w:sz w:val="24"/>
        </w:rPr>
        <w:t>，点击</w:t>
      </w:r>
      <w:r>
        <w:rPr>
          <w:color w:val="FF0000"/>
          <w:sz w:val="24"/>
        </w:rPr>
        <w:t>添加</w:t>
      </w:r>
      <w:r>
        <w:rPr>
          <w:sz w:val="24"/>
        </w:rPr>
        <w:t>，设置回复</w:t>
      </w:r>
      <w:r>
        <w:rPr>
          <w:color w:val="FF0000"/>
          <w:sz w:val="24"/>
        </w:rPr>
        <w:t>执行时间</w:t>
      </w:r>
      <w:r>
        <w:rPr>
          <w:sz w:val="24"/>
        </w:rPr>
        <w:t>，填入标题和回复内容，如需同时回复多条信息，点击</w:t>
      </w:r>
      <w:r>
        <w:rPr>
          <w:color w:val="FF0000"/>
          <w:sz w:val="24"/>
        </w:rPr>
        <w:t>新增</w:t>
      </w:r>
      <w:r>
        <w:rPr>
          <w:sz w:val="24"/>
        </w:rPr>
        <w:t>文字</w:t>
      </w:r>
      <w:r>
        <w:rPr>
          <w:rFonts w:ascii="Tahoma" w:eastAsia="Tahoma"/>
          <w:sz w:val="24"/>
        </w:rPr>
        <w:t xml:space="preserve">/ </w:t>
      </w:r>
      <w:r>
        <w:rPr>
          <w:sz w:val="24"/>
        </w:rPr>
        <w:t>图片</w:t>
      </w:r>
      <w:r>
        <w:rPr>
          <w:rFonts w:ascii="Tahoma" w:eastAsia="Tahoma"/>
          <w:sz w:val="24"/>
        </w:rPr>
        <w:t>/</w:t>
      </w:r>
      <w:r>
        <w:rPr>
          <w:sz w:val="24"/>
        </w:rPr>
        <w:t>语音</w:t>
      </w:r>
      <w:r>
        <w:rPr>
          <w:rFonts w:ascii="Tahoma" w:eastAsia="Tahoma"/>
          <w:sz w:val="24"/>
        </w:rPr>
        <w:t>,</w:t>
      </w:r>
      <w:r>
        <w:rPr>
          <w:sz w:val="24"/>
        </w:rPr>
        <w:t>并在</w:t>
      </w:r>
      <w:r>
        <w:rPr>
          <w:b/>
          <w:color w:val="FF0000"/>
          <w:sz w:val="24"/>
        </w:rPr>
        <w:t>红圈</w:t>
      </w:r>
      <w:r>
        <w:rPr>
          <w:spacing w:val="-1"/>
          <w:sz w:val="24"/>
        </w:rPr>
        <w:t>内的排序内按所需顺序填入数字，就形成了一个自动回</w:t>
      </w:r>
      <w:r>
        <w:rPr>
          <w:sz w:val="24"/>
        </w:rPr>
        <w:t>复</w:t>
      </w:r>
      <w:r>
        <w:rPr>
          <w:color w:val="FF0000"/>
          <w:sz w:val="24"/>
        </w:rPr>
        <w:t>消息组</w:t>
      </w:r>
      <w:r>
        <w:rPr>
          <w:sz w:val="24"/>
        </w:rPr>
        <w:t>。（如果回复执行的时间相同，那么你创建的自动回复消息组</w:t>
      </w:r>
    </w:p>
    <w:p>
      <w:pPr>
        <w:pStyle w:val="3"/>
        <w:spacing w:line="421" w:lineRule="exact"/>
        <w:ind w:left="2080"/>
        <w:jc w:val="both"/>
      </w:pPr>
      <w:r>
        <w:drawing>
          <wp:anchor distT="0" distB="0" distL="0" distR="0" simplePos="0" relativeHeight="251693056" behindDoc="0" locked="0" layoutInCell="1" allowOverlap="1">
            <wp:simplePos x="0" y="0"/>
            <wp:positionH relativeFrom="page">
              <wp:posOffset>888365</wp:posOffset>
            </wp:positionH>
            <wp:positionV relativeFrom="paragraph">
              <wp:posOffset>613410</wp:posOffset>
            </wp:positionV>
            <wp:extent cx="1463040" cy="3329940"/>
            <wp:effectExtent l="0" t="0" r="0" b="0"/>
            <wp:wrapNone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7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9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0" locked="0" layoutInCell="1" allowOverlap="1">
            <wp:simplePos x="0" y="0"/>
            <wp:positionH relativeFrom="page">
              <wp:posOffset>2488565</wp:posOffset>
            </wp:positionH>
            <wp:positionV relativeFrom="paragraph">
              <wp:posOffset>613410</wp:posOffset>
            </wp:positionV>
            <wp:extent cx="2557145" cy="746760"/>
            <wp:effectExtent l="0" t="0" r="0" b="0"/>
            <wp:wrapNone/>
            <wp:docPr id="7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41.jpe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272" cy="74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5104" behindDoc="0" locked="0" layoutInCell="1" allowOverlap="1">
            <wp:simplePos x="0" y="0"/>
            <wp:positionH relativeFrom="page">
              <wp:posOffset>2580005</wp:posOffset>
            </wp:positionH>
            <wp:positionV relativeFrom="paragraph">
              <wp:posOffset>1626870</wp:posOffset>
            </wp:positionV>
            <wp:extent cx="4749800" cy="4145915"/>
            <wp:effectExtent l="0" t="0" r="0" b="0"/>
            <wp:wrapNone/>
            <wp:docPr id="7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42.jpe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917" cy="4145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（比如</w:t>
      </w:r>
      <w:r>
        <w:rPr>
          <w:rFonts w:ascii="Tahoma" w:eastAsia="Tahoma"/>
        </w:rPr>
        <w:t>test123456</w:t>
      </w:r>
      <w:r>
        <w:t>）也会按照</w:t>
      </w:r>
      <w:r>
        <w:rPr>
          <w:b/>
          <w:color w:val="FF0000"/>
        </w:rPr>
        <w:t>红框</w:t>
      </w:r>
      <w:r>
        <w:t>内的数字顺序依次回复）</w:t>
      </w:r>
    </w:p>
    <w:p>
      <w:pPr>
        <w:pStyle w:val="3"/>
        <w:rPr>
          <w:sz w:val="32"/>
        </w:rPr>
      </w:pPr>
    </w:p>
    <w:p>
      <w:pPr>
        <w:pStyle w:val="3"/>
        <w:rPr>
          <w:sz w:val="32"/>
        </w:rPr>
      </w:pPr>
    </w:p>
    <w:p>
      <w:pPr>
        <w:pStyle w:val="3"/>
        <w:rPr>
          <w:sz w:val="32"/>
        </w:rPr>
      </w:pPr>
    </w:p>
    <w:p>
      <w:pPr>
        <w:pStyle w:val="3"/>
        <w:rPr>
          <w:sz w:val="32"/>
        </w:rPr>
      </w:pPr>
    </w:p>
    <w:p>
      <w:pPr>
        <w:pStyle w:val="3"/>
        <w:rPr>
          <w:sz w:val="32"/>
        </w:rPr>
      </w:pPr>
    </w:p>
    <w:p>
      <w:pPr>
        <w:pStyle w:val="3"/>
        <w:rPr>
          <w:sz w:val="32"/>
        </w:rPr>
      </w:pPr>
    </w:p>
    <w:p>
      <w:pPr>
        <w:pStyle w:val="3"/>
        <w:rPr>
          <w:sz w:val="32"/>
        </w:rPr>
      </w:pPr>
    </w:p>
    <w:p>
      <w:pPr>
        <w:pStyle w:val="3"/>
        <w:rPr>
          <w:sz w:val="32"/>
        </w:rPr>
      </w:pPr>
    </w:p>
    <w:p>
      <w:pPr>
        <w:pStyle w:val="3"/>
        <w:rPr>
          <w:sz w:val="32"/>
        </w:rPr>
      </w:pPr>
    </w:p>
    <w:p>
      <w:pPr>
        <w:pStyle w:val="3"/>
        <w:rPr>
          <w:sz w:val="32"/>
        </w:rPr>
      </w:pPr>
    </w:p>
    <w:p>
      <w:pPr>
        <w:pStyle w:val="3"/>
        <w:rPr>
          <w:sz w:val="32"/>
        </w:rPr>
      </w:pPr>
    </w:p>
    <w:p>
      <w:pPr>
        <w:pStyle w:val="3"/>
        <w:rPr>
          <w:sz w:val="32"/>
        </w:rPr>
      </w:pPr>
    </w:p>
    <w:p>
      <w:pPr>
        <w:pStyle w:val="3"/>
        <w:rPr>
          <w:sz w:val="32"/>
        </w:rPr>
      </w:pPr>
    </w:p>
    <w:p>
      <w:pPr>
        <w:pStyle w:val="3"/>
        <w:rPr>
          <w:sz w:val="32"/>
        </w:rPr>
      </w:pPr>
    </w:p>
    <w:p>
      <w:pPr>
        <w:pStyle w:val="3"/>
        <w:rPr>
          <w:sz w:val="32"/>
        </w:rPr>
      </w:pPr>
    </w:p>
    <w:p>
      <w:pPr>
        <w:pStyle w:val="3"/>
        <w:spacing w:before="11"/>
        <w:rPr>
          <w:sz w:val="20"/>
        </w:rPr>
      </w:pPr>
    </w:p>
    <w:p>
      <w:pPr>
        <w:pStyle w:val="11"/>
        <w:numPr>
          <w:ilvl w:val="0"/>
          <w:numId w:val="17"/>
        </w:numPr>
        <w:tabs>
          <w:tab w:val="left" w:pos="2080"/>
        </w:tabs>
        <w:spacing w:before="0" w:after="0" w:line="223" w:lineRule="auto"/>
        <w:ind w:left="2080" w:right="1984" w:hanging="360"/>
        <w:jc w:val="both"/>
        <w:rPr>
          <w:sz w:val="24"/>
        </w:rPr>
      </w:pPr>
      <w:bookmarkStart w:id="51" w:name="_bookmark29"/>
      <w:bookmarkEnd w:id="51"/>
      <w:bookmarkStart w:id="52" w:name="_bookmark29"/>
      <w:bookmarkEnd w:id="52"/>
      <w:r>
        <w:rPr>
          <w:spacing w:val="-3"/>
          <w:sz w:val="28"/>
        </w:rPr>
        <w:t>关键词自动回复：</w:t>
      </w:r>
      <w:r>
        <w:rPr>
          <w:sz w:val="24"/>
        </w:rPr>
        <w:t>点击</w:t>
      </w:r>
      <w:r>
        <w:rPr>
          <w:color w:val="FF0000"/>
          <w:sz w:val="24"/>
        </w:rPr>
        <w:t>素材库</w:t>
      </w:r>
      <w:r>
        <w:rPr>
          <w:sz w:val="24"/>
        </w:rPr>
        <w:t>，选择</w:t>
      </w:r>
      <w:r>
        <w:rPr>
          <w:color w:val="FF0000"/>
          <w:sz w:val="24"/>
        </w:rPr>
        <w:t>自动回复设置</w:t>
      </w:r>
      <w:r>
        <w:rPr>
          <w:sz w:val="24"/>
        </w:rPr>
        <w:t>，点击</w:t>
      </w:r>
      <w:r>
        <w:rPr>
          <w:color w:val="FF0000"/>
          <w:sz w:val="24"/>
        </w:rPr>
        <w:t>添加</w:t>
      </w:r>
      <w:r>
        <w:rPr>
          <w:spacing w:val="-3"/>
          <w:sz w:val="24"/>
        </w:rPr>
        <w:t>，操作方</w:t>
      </w:r>
      <w:r>
        <w:rPr>
          <w:sz w:val="24"/>
        </w:rPr>
        <w:t>法及回复规则同上，注意多个关键词用</w:t>
      </w:r>
      <w:r>
        <w:rPr>
          <w:color w:val="FF0000"/>
          <w:sz w:val="24"/>
        </w:rPr>
        <w:t>英文逗号</w:t>
      </w:r>
      <w:r>
        <w:rPr>
          <w:sz w:val="24"/>
        </w:rPr>
        <w:t>分隔。</w:t>
      </w:r>
    </w:p>
    <w:p>
      <w:pPr>
        <w:spacing w:after="0" w:line="223" w:lineRule="auto"/>
        <w:jc w:val="both"/>
        <w:rPr>
          <w:sz w:val="24"/>
        </w:rPr>
        <w:sectPr>
          <w:pgSz w:w="11910" w:h="16840"/>
          <w:pgMar w:top="1380" w:right="0" w:bottom="280" w:left="80" w:header="744" w:footer="0" w:gutter="0"/>
        </w:sectPr>
      </w:pPr>
    </w:p>
    <w:p>
      <w:pPr>
        <w:pStyle w:val="2"/>
      </w:pPr>
      <w:bookmarkStart w:id="53" w:name="_bookmark30"/>
      <w:bookmarkEnd w:id="53"/>
      <w:bookmarkStart w:id="54" w:name="第十步:群发消息及快捷回复"/>
      <w:bookmarkEnd w:id="54"/>
      <w:r>
        <w:t>第十步</w:t>
      </w:r>
      <w:r>
        <w:rPr>
          <w:rFonts w:ascii="Cambria" w:eastAsia="Cambria"/>
        </w:rPr>
        <w:t>:</w:t>
      </w:r>
      <w:r>
        <w:t>群发消息及快捷回复</w:t>
      </w:r>
    </w:p>
    <w:p>
      <w:pPr>
        <w:pStyle w:val="3"/>
        <w:rPr>
          <w:b/>
          <w:sz w:val="20"/>
        </w:rPr>
      </w:pPr>
    </w:p>
    <w:p>
      <w:pPr>
        <w:pStyle w:val="3"/>
        <w:spacing w:before="14"/>
        <w:rPr>
          <w:b/>
          <w:sz w:val="1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629285</wp:posOffset>
            </wp:positionH>
            <wp:positionV relativeFrom="paragraph">
              <wp:posOffset>273050</wp:posOffset>
            </wp:positionV>
            <wp:extent cx="1238885" cy="2987040"/>
            <wp:effectExtent l="0" t="0" r="0" b="0"/>
            <wp:wrapTopAndBottom/>
            <wp:docPr id="7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3.jpe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012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2191385</wp:posOffset>
            </wp:positionH>
            <wp:positionV relativeFrom="paragraph">
              <wp:posOffset>232410</wp:posOffset>
            </wp:positionV>
            <wp:extent cx="4932680" cy="4856480"/>
            <wp:effectExtent l="0" t="0" r="0" b="0"/>
            <wp:wrapTopAndBottom/>
            <wp:docPr id="8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4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572" cy="4856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2"/>
        <w:rPr>
          <w:b/>
          <w:sz w:val="28"/>
        </w:rPr>
      </w:pPr>
    </w:p>
    <w:p>
      <w:pPr>
        <w:pStyle w:val="11"/>
        <w:numPr>
          <w:ilvl w:val="0"/>
          <w:numId w:val="18"/>
        </w:numPr>
        <w:tabs>
          <w:tab w:val="left" w:pos="2080"/>
        </w:tabs>
        <w:spacing w:before="0" w:after="0" w:line="223" w:lineRule="auto"/>
        <w:ind w:left="2080" w:right="1825" w:hanging="360"/>
        <w:jc w:val="left"/>
        <w:rPr>
          <w:sz w:val="24"/>
        </w:rPr>
      </w:pPr>
      <w:bookmarkStart w:id="55" w:name="_bookmark31"/>
      <w:bookmarkEnd w:id="55"/>
      <w:bookmarkStart w:id="56" w:name="_bookmark31"/>
      <w:bookmarkEnd w:id="56"/>
      <w:r>
        <w:rPr>
          <w:spacing w:val="-3"/>
          <w:sz w:val="28"/>
        </w:rPr>
        <w:t>向好友群发消息：</w:t>
      </w:r>
      <w:r>
        <w:rPr>
          <w:sz w:val="24"/>
        </w:rPr>
        <w:t>点击</w:t>
      </w:r>
      <w:r>
        <w:rPr>
          <w:color w:val="FF0000"/>
          <w:sz w:val="24"/>
        </w:rPr>
        <w:t>素材库</w:t>
      </w:r>
      <w:r>
        <w:rPr>
          <w:sz w:val="24"/>
        </w:rPr>
        <w:t>，选择</w:t>
      </w:r>
      <w:r>
        <w:rPr>
          <w:color w:val="FF0000"/>
          <w:sz w:val="24"/>
        </w:rPr>
        <w:t>群发信息</w:t>
      </w:r>
      <w:r>
        <w:rPr>
          <w:sz w:val="24"/>
        </w:rPr>
        <w:t>，输入名称，选择执行群发的</w:t>
      </w:r>
      <w:r>
        <w:rPr>
          <w:color w:val="FF0000"/>
          <w:sz w:val="24"/>
        </w:rPr>
        <w:t>微信组</w:t>
      </w:r>
      <w:r>
        <w:rPr>
          <w:sz w:val="24"/>
        </w:rPr>
        <w:t>，通过选择</w:t>
      </w:r>
      <w:r>
        <w:rPr>
          <w:color w:val="FF0000"/>
          <w:sz w:val="24"/>
        </w:rPr>
        <w:t>最后一次聊天时间的区间</w:t>
      </w:r>
      <w:r>
        <w:rPr>
          <w:spacing w:val="-2"/>
          <w:sz w:val="24"/>
        </w:rPr>
        <w:t xml:space="preserve">来选择你想要群发的对象， </w:t>
      </w:r>
      <w:r>
        <w:rPr>
          <w:sz w:val="24"/>
        </w:rPr>
        <w:t>选择计划</w:t>
      </w:r>
      <w:r>
        <w:rPr>
          <w:color w:val="FF0000"/>
          <w:sz w:val="24"/>
        </w:rPr>
        <w:t>执行时间</w:t>
      </w:r>
      <w:r>
        <w:rPr>
          <w:sz w:val="24"/>
        </w:rPr>
        <w:t>，输入群发内容，最后点击发送。</w:t>
      </w:r>
    </w:p>
    <w:p>
      <w:pPr>
        <w:spacing w:after="0" w:line="223" w:lineRule="auto"/>
        <w:jc w:val="left"/>
        <w:rPr>
          <w:sz w:val="24"/>
        </w:rPr>
        <w:sectPr>
          <w:pgSz w:w="11910" w:h="16840"/>
          <w:pgMar w:top="1380" w:right="0" w:bottom="280" w:left="80" w:header="744" w:footer="0" w:gutter="0"/>
        </w:sectPr>
      </w:pPr>
    </w:p>
    <w:p>
      <w:pPr>
        <w:pStyle w:val="3"/>
        <w:rPr>
          <w:sz w:val="20"/>
        </w:rPr>
      </w:pPr>
      <w:r>
        <w:drawing>
          <wp:anchor distT="0" distB="0" distL="0" distR="0" simplePos="0" relativeHeight="251698176" behindDoc="0" locked="0" layoutInCell="1" allowOverlap="1">
            <wp:simplePos x="0" y="0"/>
            <wp:positionH relativeFrom="page">
              <wp:posOffset>1162685</wp:posOffset>
            </wp:positionH>
            <wp:positionV relativeFrom="page">
              <wp:posOffset>914400</wp:posOffset>
            </wp:positionV>
            <wp:extent cx="1315085" cy="2948940"/>
            <wp:effectExtent l="0" t="0" r="0" b="0"/>
            <wp:wrapNone/>
            <wp:docPr id="8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5.jpe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211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0224" behindDoc="0" locked="0" layoutInCell="1" allowOverlap="1">
            <wp:simplePos x="0" y="0"/>
            <wp:positionH relativeFrom="page">
              <wp:posOffset>2610485</wp:posOffset>
            </wp:positionH>
            <wp:positionV relativeFrom="page">
              <wp:posOffset>960120</wp:posOffset>
            </wp:positionV>
            <wp:extent cx="1680845" cy="381000"/>
            <wp:effectExtent l="0" t="0" r="0" b="0"/>
            <wp:wrapNone/>
            <wp:docPr id="8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6.jpe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972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15"/>
        <w:rPr>
          <w:sz w:val="17"/>
        </w:rPr>
      </w:pPr>
    </w:p>
    <w:p>
      <w:pPr>
        <w:pStyle w:val="11"/>
        <w:numPr>
          <w:ilvl w:val="0"/>
          <w:numId w:val="18"/>
        </w:numPr>
        <w:tabs>
          <w:tab w:val="left" w:pos="2080"/>
        </w:tabs>
        <w:spacing w:before="54" w:after="0" w:line="223" w:lineRule="auto"/>
        <w:ind w:left="2080" w:right="1825" w:hanging="360"/>
        <w:jc w:val="both"/>
        <w:rPr>
          <w:sz w:val="24"/>
        </w:rPr>
      </w:pPr>
      <w:r>
        <w:pict>
          <v:group id="_x0000_s1035" o:spid="_x0000_s1035" o:spt="203" style="position:absolute;left:0pt;margin-left:205.55pt;margin-top:-359.95pt;height:304.25pt;width:275.8pt;mso-position-horizontal-relative:page;z-index:251699200;mso-width-relative:page;mso-height-relative:page;" coordorigin="4111,-7199" coordsize="5516,6085">
            <o:lock v:ext="edit"/>
            <v:shape id="_x0000_s1036" o:spid="_x0000_s1036" o:spt="75" type="#_x0000_t75" style="position:absolute;left:4111;top:-7200;height:660;width:1644;" filled="f" stroked="f" coordsize="21600,21600">
              <v:path/>
              <v:fill on="f" focussize="0,0"/>
              <v:stroke on="f"/>
              <v:imagedata r:id="rId50" o:title=""/>
              <o:lock v:ext="edit" aspectratio="t"/>
            </v:shape>
            <v:shape id="_x0000_s1037" o:spid="_x0000_s1037" o:spt="75" type="#_x0000_t75" style="position:absolute;left:4111;top:-6540;height:5425;width:5516;" filled="f" stroked="f" coordsize="21600,21600">
              <v:path/>
              <v:fill on="f" focussize="0,0"/>
              <v:stroke on="f"/>
              <v:imagedata r:id="rId51" o:title=""/>
              <o:lock v:ext="edit" aspectratio="t"/>
            </v:shape>
          </v:group>
        </w:pict>
      </w:r>
      <w:bookmarkStart w:id="57" w:name="_bookmark32"/>
      <w:bookmarkEnd w:id="57"/>
      <w:bookmarkStart w:id="58" w:name="_bookmark32"/>
      <w:bookmarkEnd w:id="58"/>
      <w:r>
        <w:rPr>
          <w:spacing w:val="-3"/>
          <w:sz w:val="28"/>
        </w:rPr>
        <w:t>快捷回复设置：</w:t>
      </w:r>
      <w:r>
        <w:rPr>
          <w:sz w:val="24"/>
        </w:rPr>
        <w:t>点击</w:t>
      </w:r>
      <w:r>
        <w:rPr>
          <w:color w:val="FF0000"/>
          <w:sz w:val="24"/>
        </w:rPr>
        <w:t>素材库</w:t>
      </w:r>
      <w:r>
        <w:rPr>
          <w:sz w:val="24"/>
        </w:rPr>
        <w:t>，选择</w:t>
      </w:r>
      <w:r>
        <w:rPr>
          <w:color w:val="FF0000"/>
          <w:sz w:val="24"/>
        </w:rPr>
        <w:t>聊天素材</w:t>
      </w:r>
      <w:r>
        <w:rPr>
          <w:sz w:val="24"/>
        </w:rPr>
        <w:t>，点击</w:t>
      </w:r>
      <w:r>
        <w:rPr>
          <w:color w:val="FF0000"/>
          <w:sz w:val="24"/>
        </w:rPr>
        <w:t>素材分组</w:t>
      </w:r>
      <w:r>
        <w:rPr>
          <w:rFonts w:ascii="Tahoma" w:eastAsia="Tahoma"/>
          <w:color w:val="FF0000"/>
          <w:sz w:val="24"/>
        </w:rPr>
        <w:t>+</w:t>
      </w:r>
      <w:r>
        <w:rPr>
          <w:sz w:val="24"/>
        </w:rPr>
        <w:t>，创建一个素材分组，再点击</w:t>
      </w:r>
      <w:r>
        <w:rPr>
          <w:color w:val="FF0000"/>
          <w:sz w:val="24"/>
        </w:rPr>
        <w:t>添加</w:t>
      </w:r>
      <w:r>
        <w:rPr>
          <w:spacing w:val="-1"/>
          <w:sz w:val="24"/>
        </w:rPr>
        <w:t>，输入快捷回复内容，选择添加入哪几个素材组，最</w:t>
      </w:r>
      <w:r>
        <w:rPr>
          <w:sz w:val="24"/>
        </w:rPr>
        <w:t>后提交即可。</w:t>
      </w:r>
    </w:p>
    <w:p>
      <w:pPr>
        <w:spacing w:after="0" w:line="223" w:lineRule="auto"/>
        <w:jc w:val="both"/>
        <w:rPr>
          <w:sz w:val="24"/>
        </w:rPr>
        <w:sectPr>
          <w:pgSz w:w="11910" w:h="16840"/>
          <w:pgMar w:top="1380" w:right="0" w:bottom="280" w:left="80" w:header="744" w:footer="0" w:gutter="0"/>
        </w:sectPr>
      </w:pPr>
    </w:p>
    <w:p>
      <w:pPr>
        <w:pStyle w:val="2"/>
      </w:pPr>
      <w:r>
        <w:drawing>
          <wp:anchor distT="0" distB="0" distL="0" distR="0" simplePos="0" relativeHeight="251702272" behindDoc="0" locked="0" layoutInCell="1" allowOverlap="1">
            <wp:simplePos x="0" y="0"/>
            <wp:positionH relativeFrom="page">
              <wp:posOffset>1162685</wp:posOffset>
            </wp:positionH>
            <wp:positionV relativeFrom="paragraph">
              <wp:posOffset>796290</wp:posOffset>
            </wp:positionV>
            <wp:extent cx="1086485" cy="1188720"/>
            <wp:effectExtent l="0" t="0" r="0" b="0"/>
            <wp:wrapNone/>
            <wp:docPr id="8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9.jpe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612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3296" behindDoc="0" locked="0" layoutInCell="1" allowOverlap="1">
            <wp:simplePos x="0" y="0"/>
            <wp:positionH relativeFrom="page">
              <wp:posOffset>2381885</wp:posOffset>
            </wp:positionH>
            <wp:positionV relativeFrom="paragraph">
              <wp:posOffset>796290</wp:posOffset>
            </wp:positionV>
            <wp:extent cx="1490345" cy="373380"/>
            <wp:effectExtent l="0" t="0" r="0" b="0"/>
            <wp:wrapNone/>
            <wp:docPr id="8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50.jpe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471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4320" behindDoc="0" locked="0" layoutInCell="1" allowOverlap="1">
            <wp:simplePos x="0" y="0"/>
            <wp:positionH relativeFrom="page">
              <wp:posOffset>2381885</wp:posOffset>
            </wp:positionH>
            <wp:positionV relativeFrom="paragraph">
              <wp:posOffset>1276350</wp:posOffset>
            </wp:positionV>
            <wp:extent cx="1581785" cy="617220"/>
            <wp:effectExtent l="0" t="0" r="0" b="0"/>
            <wp:wrapNone/>
            <wp:docPr id="9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51.jpe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912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9" w:name="第十一步：养号及朋友圈发布"/>
      <w:bookmarkEnd w:id="59"/>
      <w:bookmarkStart w:id="60" w:name="_bookmark33"/>
      <w:bookmarkEnd w:id="60"/>
      <w:r>
        <w:t>第十一步：养号及朋友圈发布</w:t>
      </w: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spacing w:before="13"/>
        <w:rPr>
          <w:b/>
          <w:sz w:val="20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1025525</wp:posOffset>
            </wp:positionH>
            <wp:positionV relativeFrom="paragraph">
              <wp:posOffset>266700</wp:posOffset>
            </wp:positionV>
            <wp:extent cx="5287010" cy="2780030"/>
            <wp:effectExtent l="0" t="0" r="0" b="0"/>
            <wp:wrapTopAndBottom/>
            <wp:docPr id="9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52.jpe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243" cy="2780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7"/>
        <w:rPr>
          <w:b/>
          <w:sz w:val="51"/>
        </w:rPr>
      </w:pPr>
    </w:p>
    <w:p>
      <w:pPr>
        <w:pStyle w:val="11"/>
        <w:numPr>
          <w:ilvl w:val="0"/>
          <w:numId w:val="19"/>
        </w:numPr>
        <w:tabs>
          <w:tab w:val="left" w:pos="2080"/>
        </w:tabs>
        <w:spacing w:before="0" w:after="0" w:line="223" w:lineRule="auto"/>
        <w:ind w:left="2080" w:right="1825" w:hanging="360"/>
        <w:jc w:val="both"/>
        <w:rPr>
          <w:sz w:val="24"/>
        </w:rPr>
      </w:pPr>
      <w:bookmarkStart w:id="61" w:name="_bookmark34"/>
      <w:bookmarkEnd w:id="61"/>
      <w:bookmarkStart w:id="62" w:name="_bookmark34"/>
      <w:bookmarkEnd w:id="62"/>
      <w:r>
        <w:rPr>
          <w:spacing w:val="-3"/>
          <w:sz w:val="28"/>
        </w:rPr>
        <w:t>发布朋友圈：</w:t>
      </w:r>
      <w:r>
        <w:rPr>
          <w:sz w:val="24"/>
        </w:rPr>
        <w:t>点击</w:t>
      </w:r>
      <w:r>
        <w:rPr>
          <w:color w:val="FF0000"/>
          <w:sz w:val="24"/>
        </w:rPr>
        <w:t>朋友圈</w:t>
      </w:r>
      <w:r>
        <w:rPr>
          <w:sz w:val="24"/>
        </w:rPr>
        <w:t>，选择</w:t>
      </w:r>
      <w:r>
        <w:rPr>
          <w:color w:val="FF0000"/>
          <w:sz w:val="24"/>
        </w:rPr>
        <w:t>朋友圈素材</w:t>
      </w:r>
      <w:r>
        <w:rPr>
          <w:sz w:val="24"/>
        </w:rPr>
        <w:t>，点击</w:t>
      </w:r>
      <w:r>
        <w:rPr>
          <w:color w:val="FF0000"/>
          <w:sz w:val="24"/>
        </w:rPr>
        <w:t>添加</w:t>
      </w:r>
      <w:r>
        <w:rPr>
          <w:spacing w:val="-2"/>
          <w:sz w:val="24"/>
        </w:rPr>
        <w:t>，上传需要发布的</w:t>
      </w:r>
      <w:r>
        <w:rPr>
          <w:sz w:val="24"/>
        </w:rPr>
        <w:t>朋友圈文件。上传成功后，点击右侧的</w:t>
      </w:r>
      <w:r>
        <w:rPr>
          <w:color w:val="FF0000"/>
          <w:sz w:val="24"/>
        </w:rPr>
        <w:t>发布</w:t>
      </w:r>
      <w:r>
        <w:rPr>
          <w:spacing w:val="-2"/>
          <w:sz w:val="24"/>
        </w:rPr>
        <w:t>按钮，选择是否删除最后一条朋</w:t>
      </w:r>
      <w:r>
        <w:rPr>
          <w:sz w:val="24"/>
        </w:rPr>
        <w:t>友圈，再选择需要执行的</w:t>
      </w:r>
      <w:r>
        <w:rPr>
          <w:color w:val="FF0000"/>
          <w:sz w:val="24"/>
        </w:rPr>
        <w:t>微信组</w:t>
      </w:r>
      <w:r>
        <w:rPr>
          <w:sz w:val="24"/>
        </w:rPr>
        <w:t>，最后确认发布即可。</w:t>
      </w:r>
    </w:p>
    <w:p>
      <w:pPr>
        <w:spacing w:after="0" w:line="223" w:lineRule="auto"/>
        <w:jc w:val="both"/>
        <w:rPr>
          <w:sz w:val="24"/>
        </w:rPr>
        <w:sectPr>
          <w:pgSz w:w="11910" w:h="16840"/>
          <w:pgMar w:top="1380" w:right="0" w:bottom="280" w:left="80" w:header="744" w:footer="0" w:gutter="0"/>
        </w:sectPr>
      </w:pPr>
    </w:p>
    <w:p>
      <w:pPr>
        <w:pStyle w:val="3"/>
        <w:spacing w:before="14"/>
        <w:rPr>
          <w:sz w:val="10"/>
        </w:rPr>
      </w:pPr>
    </w:p>
    <w:p>
      <w:pPr>
        <w:spacing w:line="240" w:lineRule="auto"/>
        <w:ind w:left="1624" w:right="0" w:firstLine="0"/>
        <w:rPr>
          <w:sz w:val="20"/>
        </w:rPr>
      </w:pPr>
      <w:r>
        <w:rPr>
          <w:position w:val="149"/>
          <w:sz w:val="20"/>
        </w:rPr>
        <w:drawing>
          <wp:inline distT="0" distB="0" distL="0" distR="0">
            <wp:extent cx="1299845" cy="2865120"/>
            <wp:effectExtent l="0" t="0" r="0" b="0"/>
            <wp:docPr id="9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53.jpe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972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149"/>
          <w:sz w:val="20"/>
        </w:rPr>
        <w:t xml:space="preserve"> </w:t>
      </w:r>
      <w:r>
        <w:rPr>
          <w:spacing w:val="34"/>
          <w:sz w:val="20"/>
        </w:rPr>
        <w:drawing>
          <wp:inline distT="0" distB="0" distL="0" distR="0">
            <wp:extent cx="4897755" cy="3876675"/>
            <wp:effectExtent l="0" t="0" r="0" b="0"/>
            <wp:docPr id="9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54.jpe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22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4"/>
        <w:rPr>
          <w:sz w:val="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1162685</wp:posOffset>
            </wp:positionH>
            <wp:positionV relativeFrom="paragraph">
              <wp:posOffset>115570</wp:posOffset>
            </wp:positionV>
            <wp:extent cx="1337945" cy="2407920"/>
            <wp:effectExtent l="0" t="0" r="0" b="0"/>
            <wp:wrapTopAndBottom/>
            <wp:docPr id="9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5.jpe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072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2633345</wp:posOffset>
            </wp:positionH>
            <wp:positionV relativeFrom="paragraph">
              <wp:posOffset>611505</wp:posOffset>
            </wp:positionV>
            <wp:extent cx="1882140" cy="373380"/>
            <wp:effectExtent l="0" t="0" r="0" b="0"/>
            <wp:wrapTopAndBottom/>
            <wp:docPr id="10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6.jpe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139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6"/>
        <w:rPr>
          <w:sz w:val="18"/>
        </w:rPr>
      </w:pPr>
    </w:p>
    <w:p>
      <w:pPr>
        <w:pStyle w:val="11"/>
        <w:numPr>
          <w:ilvl w:val="0"/>
          <w:numId w:val="19"/>
        </w:numPr>
        <w:tabs>
          <w:tab w:val="left" w:pos="2080"/>
        </w:tabs>
        <w:spacing w:before="53" w:after="0" w:line="223" w:lineRule="auto"/>
        <w:ind w:left="2080" w:right="2023" w:hanging="360"/>
        <w:jc w:val="left"/>
        <w:rPr>
          <w:sz w:val="24"/>
        </w:rPr>
      </w:pPr>
      <w:bookmarkStart w:id="63" w:name="_bookmark35"/>
      <w:bookmarkEnd w:id="63"/>
      <w:bookmarkStart w:id="64" w:name="_bookmark35"/>
      <w:bookmarkEnd w:id="64"/>
      <w:r>
        <w:rPr>
          <w:spacing w:val="-3"/>
          <w:sz w:val="28"/>
        </w:rPr>
        <w:t>上传养号素材：</w:t>
      </w:r>
      <w:r>
        <w:rPr>
          <w:sz w:val="24"/>
        </w:rPr>
        <w:t>点击</w:t>
      </w:r>
      <w:r>
        <w:rPr>
          <w:color w:val="FF0000"/>
          <w:sz w:val="24"/>
        </w:rPr>
        <w:t>素材库</w:t>
      </w:r>
      <w:r>
        <w:rPr>
          <w:sz w:val="24"/>
        </w:rPr>
        <w:t>，选择</w:t>
      </w:r>
      <w:r>
        <w:rPr>
          <w:color w:val="FF0000"/>
          <w:sz w:val="24"/>
        </w:rPr>
        <w:t>养号素材</w:t>
      </w:r>
      <w:r>
        <w:rPr>
          <w:sz w:val="24"/>
        </w:rPr>
        <w:t>，点击</w:t>
      </w:r>
      <w:r>
        <w:rPr>
          <w:color w:val="FF0000"/>
          <w:sz w:val="24"/>
        </w:rPr>
        <w:t>上传文字</w:t>
      </w:r>
      <w:r>
        <w:rPr>
          <w:sz w:val="24"/>
        </w:rPr>
        <w:t>，再点击</w:t>
      </w:r>
      <w:r>
        <w:rPr>
          <w:color w:val="FF0000"/>
          <w:spacing w:val="-12"/>
          <w:sz w:val="24"/>
        </w:rPr>
        <w:t>上</w:t>
      </w:r>
      <w:r>
        <w:rPr>
          <w:color w:val="FF0000"/>
          <w:sz w:val="24"/>
        </w:rPr>
        <w:t>传养号互聊文字</w:t>
      </w:r>
      <w:r>
        <w:rPr>
          <w:sz w:val="24"/>
        </w:rPr>
        <w:t>，上传互聊文件，最后提交即可。</w:t>
      </w:r>
    </w:p>
    <w:p>
      <w:pPr>
        <w:pStyle w:val="11"/>
        <w:numPr>
          <w:ilvl w:val="0"/>
          <w:numId w:val="19"/>
        </w:numPr>
        <w:tabs>
          <w:tab w:val="left" w:pos="2080"/>
        </w:tabs>
        <w:spacing w:before="201" w:after="0" w:line="223" w:lineRule="auto"/>
        <w:ind w:left="2080" w:right="1984" w:hanging="360"/>
        <w:jc w:val="left"/>
        <w:rPr>
          <w:sz w:val="24"/>
        </w:rPr>
      </w:pPr>
      <w:bookmarkStart w:id="65" w:name="_bookmark36"/>
      <w:bookmarkEnd w:id="65"/>
      <w:bookmarkStart w:id="66" w:name="_bookmark36"/>
      <w:bookmarkEnd w:id="66"/>
      <w:r>
        <w:rPr>
          <w:spacing w:val="-3"/>
          <w:sz w:val="28"/>
        </w:rPr>
        <w:t>开启或关闭养号：</w:t>
      </w:r>
      <w:r>
        <w:rPr>
          <w:sz w:val="24"/>
        </w:rPr>
        <w:t>点击</w:t>
      </w:r>
      <w:r>
        <w:rPr>
          <w:color w:val="FF0000"/>
          <w:sz w:val="24"/>
        </w:rPr>
        <w:t>微信账号</w:t>
      </w:r>
      <w:r>
        <w:rPr>
          <w:sz w:val="24"/>
        </w:rPr>
        <w:t>，选择</w:t>
      </w:r>
      <w:r>
        <w:rPr>
          <w:color w:val="FF0000"/>
          <w:sz w:val="24"/>
        </w:rPr>
        <w:t>微信分组</w:t>
      </w:r>
      <w:r>
        <w:rPr>
          <w:sz w:val="24"/>
        </w:rPr>
        <w:t>，选择</w:t>
      </w:r>
      <w:r>
        <w:rPr>
          <w:color w:val="FF0000"/>
          <w:spacing w:val="-2"/>
          <w:sz w:val="24"/>
        </w:rPr>
        <w:t>一键开启养号或</w:t>
      </w:r>
      <w:r>
        <w:rPr>
          <w:color w:val="FF0000"/>
          <w:sz w:val="24"/>
        </w:rPr>
        <w:t>者一键关闭养号</w:t>
      </w:r>
      <w:r>
        <w:rPr>
          <w:sz w:val="24"/>
        </w:rPr>
        <w:t>即可。</w:t>
      </w:r>
    </w:p>
    <w:p>
      <w:pPr>
        <w:spacing w:after="0" w:line="223" w:lineRule="auto"/>
        <w:jc w:val="left"/>
        <w:rPr>
          <w:sz w:val="24"/>
        </w:rPr>
        <w:sectPr>
          <w:pgSz w:w="11910" w:h="16840"/>
          <w:pgMar w:top="1380" w:right="0" w:bottom="280" w:left="80" w:header="744" w:footer="0" w:gutter="0"/>
        </w:sectPr>
      </w:pPr>
    </w:p>
    <w:p>
      <w:pPr>
        <w:pStyle w:val="2"/>
      </w:pPr>
      <w:bookmarkStart w:id="67" w:name="_bookmark37"/>
      <w:bookmarkEnd w:id="67"/>
      <w:bookmarkStart w:id="68" w:name="第十二步：客服管理"/>
      <w:bookmarkEnd w:id="68"/>
      <w:r>
        <w:t>第十二步：客服管理</w:t>
      </w:r>
    </w:p>
    <w:p>
      <w:pPr>
        <w:pStyle w:val="3"/>
        <w:spacing w:before="3"/>
        <w:rPr>
          <w:b/>
          <w:sz w:val="2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1002665</wp:posOffset>
            </wp:positionH>
            <wp:positionV relativeFrom="paragraph">
              <wp:posOffset>408305</wp:posOffset>
            </wp:positionV>
            <wp:extent cx="2419985" cy="982980"/>
            <wp:effectExtent l="0" t="0" r="0" b="0"/>
            <wp:wrapTopAndBottom/>
            <wp:docPr id="10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7.jpe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112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3692525</wp:posOffset>
            </wp:positionH>
            <wp:positionV relativeFrom="paragraph">
              <wp:posOffset>354965</wp:posOffset>
            </wp:positionV>
            <wp:extent cx="2577465" cy="2375535"/>
            <wp:effectExtent l="0" t="0" r="0" b="0"/>
            <wp:wrapTopAndBottom/>
            <wp:docPr id="10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8.jpe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246" cy="237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numPr>
          <w:ilvl w:val="0"/>
          <w:numId w:val="20"/>
        </w:numPr>
        <w:tabs>
          <w:tab w:val="left" w:pos="2080"/>
        </w:tabs>
        <w:spacing w:before="318" w:after="0" w:line="240" w:lineRule="auto"/>
        <w:ind w:left="2080" w:right="0" w:hanging="360"/>
        <w:jc w:val="left"/>
        <w:rPr>
          <w:sz w:val="24"/>
        </w:rPr>
      </w:pPr>
      <w:bookmarkStart w:id="69" w:name="_bookmark38"/>
      <w:bookmarkEnd w:id="69"/>
      <w:bookmarkStart w:id="70" w:name="_bookmark38"/>
      <w:bookmarkEnd w:id="70"/>
      <w:r>
        <w:rPr>
          <w:spacing w:val="-3"/>
          <w:sz w:val="28"/>
        </w:rPr>
        <w:t>添加客服：</w:t>
      </w:r>
      <w:r>
        <w:rPr>
          <w:sz w:val="24"/>
        </w:rPr>
        <w:t>点击</w:t>
      </w:r>
      <w:r>
        <w:rPr>
          <w:color w:val="FF0000"/>
          <w:sz w:val="24"/>
        </w:rPr>
        <w:t>客服管理</w:t>
      </w:r>
      <w:r>
        <w:rPr>
          <w:sz w:val="24"/>
        </w:rPr>
        <w:t>，点击</w:t>
      </w:r>
      <w:r>
        <w:rPr>
          <w:color w:val="FF0000"/>
          <w:sz w:val="24"/>
        </w:rPr>
        <w:t>添加</w:t>
      </w:r>
      <w:r>
        <w:rPr>
          <w:sz w:val="24"/>
        </w:rPr>
        <w:t>，输入账号密码</w:t>
      </w:r>
      <w:r>
        <w:rPr>
          <w:color w:val="FF0000"/>
          <w:sz w:val="24"/>
        </w:rPr>
        <w:t>创建</w:t>
      </w:r>
      <w:r>
        <w:rPr>
          <w:sz w:val="24"/>
        </w:rPr>
        <w:t>一个客服账号。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8"/>
        <w:rPr>
          <w:sz w:val="13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1193165</wp:posOffset>
            </wp:positionH>
            <wp:positionV relativeFrom="paragraph">
              <wp:posOffset>425450</wp:posOffset>
            </wp:positionV>
            <wp:extent cx="1642745" cy="861060"/>
            <wp:effectExtent l="0" t="0" r="0" b="0"/>
            <wp:wrapTopAndBottom/>
            <wp:docPr id="10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9.jpe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871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3166745</wp:posOffset>
            </wp:positionH>
            <wp:positionV relativeFrom="paragraph">
              <wp:posOffset>181610</wp:posOffset>
            </wp:positionV>
            <wp:extent cx="3410585" cy="2620010"/>
            <wp:effectExtent l="0" t="0" r="0" b="0"/>
            <wp:wrapTopAndBottom/>
            <wp:docPr id="10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60.jpe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396" cy="2619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7"/>
        <w:rPr>
          <w:sz w:val="28"/>
        </w:rPr>
      </w:pPr>
    </w:p>
    <w:p>
      <w:pPr>
        <w:pStyle w:val="11"/>
        <w:numPr>
          <w:ilvl w:val="0"/>
          <w:numId w:val="20"/>
        </w:numPr>
        <w:tabs>
          <w:tab w:val="left" w:pos="2080"/>
        </w:tabs>
        <w:spacing w:before="0" w:after="0" w:line="223" w:lineRule="auto"/>
        <w:ind w:left="2080" w:right="2023" w:hanging="360"/>
        <w:jc w:val="left"/>
        <w:rPr>
          <w:sz w:val="24"/>
        </w:rPr>
      </w:pPr>
      <w:bookmarkStart w:id="71" w:name="_bookmark39"/>
      <w:bookmarkEnd w:id="71"/>
      <w:bookmarkStart w:id="72" w:name="_bookmark39"/>
      <w:bookmarkEnd w:id="72"/>
      <w:r>
        <w:rPr>
          <w:spacing w:val="-3"/>
          <w:sz w:val="28"/>
        </w:rPr>
        <w:t>设置客服权限：</w:t>
      </w:r>
      <w:r>
        <w:rPr>
          <w:sz w:val="24"/>
        </w:rPr>
        <w:t>进入</w:t>
      </w:r>
      <w:r>
        <w:rPr>
          <w:color w:val="FF0000"/>
          <w:sz w:val="24"/>
        </w:rPr>
        <w:t>客服管理</w:t>
      </w:r>
      <w:r>
        <w:rPr>
          <w:sz w:val="24"/>
        </w:rPr>
        <w:t>，点击右侧的</w:t>
      </w:r>
      <w:r>
        <w:rPr>
          <w:color w:val="FF0000"/>
          <w:sz w:val="24"/>
        </w:rPr>
        <w:t>权限</w:t>
      </w:r>
      <w:r>
        <w:rPr>
          <w:spacing w:val="-2"/>
          <w:sz w:val="24"/>
        </w:rPr>
        <w:t>，选择交给该客服账号</w:t>
      </w:r>
      <w:r>
        <w:rPr>
          <w:sz w:val="24"/>
        </w:rPr>
        <w:t>管理的</w:t>
      </w:r>
      <w:r>
        <w:rPr>
          <w:color w:val="FF0000"/>
          <w:sz w:val="24"/>
        </w:rPr>
        <w:t>微信组</w:t>
      </w:r>
      <w:r>
        <w:rPr>
          <w:sz w:val="24"/>
        </w:rPr>
        <w:t>。</w:t>
      </w:r>
    </w:p>
    <w:p>
      <w:pPr>
        <w:spacing w:after="0" w:line="223" w:lineRule="auto"/>
        <w:jc w:val="left"/>
        <w:rPr>
          <w:sz w:val="24"/>
        </w:rPr>
        <w:sectPr>
          <w:pgSz w:w="11910" w:h="16840"/>
          <w:pgMar w:top="1380" w:right="0" w:bottom="280" w:left="80" w:header="744" w:footer="0" w:gutter="0"/>
        </w:sectPr>
      </w:pPr>
    </w:p>
    <w:p>
      <w:pPr>
        <w:pStyle w:val="3"/>
        <w:spacing w:before="16"/>
        <w:rPr>
          <w:sz w:val="28"/>
        </w:rPr>
      </w:pPr>
    </w:p>
    <w:p>
      <w:pPr>
        <w:pStyle w:val="3"/>
        <w:ind w:left="1751"/>
        <w:rPr>
          <w:sz w:val="20"/>
        </w:rPr>
      </w:pPr>
      <w:r>
        <w:rPr>
          <w:sz w:val="20"/>
        </w:rPr>
        <w:drawing>
          <wp:inline distT="0" distB="0" distL="0" distR="0">
            <wp:extent cx="1622425" cy="541020"/>
            <wp:effectExtent l="0" t="0" r="0" b="0"/>
            <wp:docPr id="11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61.jpe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59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7"/>
        <w:rPr>
          <w:sz w:val="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1162685</wp:posOffset>
            </wp:positionH>
            <wp:positionV relativeFrom="paragraph">
              <wp:posOffset>128905</wp:posOffset>
            </wp:positionV>
            <wp:extent cx="5201285" cy="2609850"/>
            <wp:effectExtent l="0" t="0" r="0" b="0"/>
            <wp:wrapTopAndBottom/>
            <wp:docPr id="11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62.pn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575" cy="260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15"/>
        <w:rPr>
          <w:sz w:val="21"/>
        </w:rPr>
      </w:pPr>
    </w:p>
    <w:p>
      <w:pPr>
        <w:pStyle w:val="11"/>
        <w:numPr>
          <w:ilvl w:val="0"/>
          <w:numId w:val="20"/>
        </w:numPr>
        <w:tabs>
          <w:tab w:val="left" w:pos="2080"/>
        </w:tabs>
        <w:spacing w:before="54" w:after="0" w:line="223" w:lineRule="auto"/>
        <w:ind w:left="2080" w:right="2023" w:hanging="360"/>
        <w:jc w:val="left"/>
        <w:rPr>
          <w:sz w:val="24"/>
        </w:rPr>
      </w:pPr>
      <w:bookmarkStart w:id="73" w:name="_bookmark40"/>
      <w:bookmarkEnd w:id="73"/>
      <w:bookmarkStart w:id="74" w:name="_bookmark40"/>
      <w:bookmarkEnd w:id="74"/>
      <w:r>
        <w:rPr>
          <w:spacing w:val="-3"/>
          <w:sz w:val="28"/>
        </w:rPr>
        <w:t>进入微信聊天：</w:t>
      </w:r>
      <w:r>
        <w:rPr>
          <w:sz w:val="24"/>
        </w:rPr>
        <w:t>点击</w:t>
      </w:r>
      <w:r>
        <w:rPr>
          <w:color w:val="FF0000"/>
          <w:sz w:val="24"/>
        </w:rPr>
        <w:t>客服管理</w:t>
      </w:r>
      <w:r>
        <w:rPr>
          <w:sz w:val="24"/>
        </w:rPr>
        <w:t>右侧的</w:t>
      </w:r>
      <w:r>
        <w:rPr>
          <w:b/>
          <w:color w:val="FF0000"/>
          <w:sz w:val="24"/>
        </w:rPr>
        <w:t>进入</w:t>
      </w:r>
      <w:r>
        <w:rPr>
          <w:spacing w:val="-1"/>
          <w:sz w:val="24"/>
        </w:rPr>
        <w:t xml:space="preserve">按钮，即可进入客服工作台， </w:t>
      </w:r>
      <w:r>
        <w:rPr>
          <w:sz w:val="24"/>
        </w:rPr>
        <w:t>在聊天框右侧可以点击</w:t>
      </w:r>
      <w:r>
        <w:rPr>
          <w:color w:val="FF0000"/>
          <w:sz w:val="24"/>
        </w:rPr>
        <w:t>快捷回复</w:t>
      </w:r>
      <w:r>
        <w:rPr>
          <w:sz w:val="24"/>
        </w:rPr>
        <w:t>发送已经设置好的快捷回复素材。</w:t>
      </w:r>
    </w:p>
    <w:sectPr>
      <w:pgSz w:w="11910" w:h="16840"/>
      <w:pgMar w:top="1380" w:right="0" w:bottom="280" w:left="80" w:header="744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pict>
        <v:line id="_x0000_s2049" o:spid="_x0000_s2049" o:spt="20" style="position:absolute;left:0pt;margin-left:90pt;margin-top:52.15pt;height:0pt;width:415.3pt;mso-position-horizontal-relative:page;mso-position-vertical-relative:page;z-index:-252275712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39341B"/>
    <w:multiLevelType w:val="multilevel"/>
    <w:tmpl w:val="9239341B"/>
    <w:lvl w:ilvl="0" w:tentative="0">
      <w:start w:val="1"/>
      <w:numFmt w:val="decimal"/>
      <w:lvlText w:val="%1."/>
      <w:lvlJc w:val="left"/>
      <w:pPr>
        <w:ind w:left="2980" w:hanging="300"/>
        <w:jc w:val="left"/>
      </w:pPr>
      <w:rPr>
        <w:rFonts w:hint="default" w:ascii="Tahoma" w:hAnsi="Tahoma" w:eastAsia="Tahoma" w:cs="Tahoma"/>
        <w:w w:val="100"/>
        <w:sz w:val="24"/>
        <w:szCs w:val="24"/>
        <w:lang w:val="az" w:eastAsia="az" w:bidi="az"/>
      </w:rPr>
    </w:lvl>
    <w:lvl w:ilvl="1" w:tentative="0">
      <w:start w:val="0"/>
      <w:numFmt w:val="bullet"/>
      <w:lvlText w:val="•"/>
      <w:lvlJc w:val="left"/>
      <w:pPr>
        <w:ind w:left="3864" w:hanging="300"/>
      </w:pPr>
      <w:rPr>
        <w:rFonts w:hint="default"/>
        <w:lang w:val="az" w:eastAsia="az" w:bidi="az"/>
      </w:rPr>
    </w:lvl>
    <w:lvl w:ilvl="2" w:tentative="0">
      <w:start w:val="0"/>
      <w:numFmt w:val="bullet"/>
      <w:lvlText w:val="•"/>
      <w:lvlJc w:val="left"/>
      <w:pPr>
        <w:ind w:left="4749" w:hanging="300"/>
      </w:pPr>
      <w:rPr>
        <w:rFonts w:hint="default"/>
        <w:lang w:val="az" w:eastAsia="az" w:bidi="az"/>
      </w:rPr>
    </w:lvl>
    <w:lvl w:ilvl="3" w:tentative="0">
      <w:start w:val="0"/>
      <w:numFmt w:val="bullet"/>
      <w:lvlText w:val="•"/>
      <w:lvlJc w:val="left"/>
      <w:pPr>
        <w:ind w:left="5633" w:hanging="300"/>
      </w:pPr>
      <w:rPr>
        <w:rFonts w:hint="default"/>
        <w:lang w:val="az" w:eastAsia="az" w:bidi="az"/>
      </w:rPr>
    </w:lvl>
    <w:lvl w:ilvl="4" w:tentative="0">
      <w:start w:val="0"/>
      <w:numFmt w:val="bullet"/>
      <w:lvlText w:val="•"/>
      <w:lvlJc w:val="left"/>
      <w:pPr>
        <w:ind w:left="6518" w:hanging="300"/>
      </w:pPr>
      <w:rPr>
        <w:rFonts w:hint="default"/>
        <w:lang w:val="az" w:eastAsia="az" w:bidi="az"/>
      </w:rPr>
    </w:lvl>
    <w:lvl w:ilvl="5" w:tentative="0">
      <w:start w:val="0"/>
      <w:numFmt w:val="bullet"/>
      <w:lvlText w:val="•"/>
      <w:lvlJc w:val="left"/>
      <w:pPr>
        <w:ind w:left="7403" w:hanging="300"/>
      </w:pPr>
      <w:rPr>
        <w:rFonts w:hint="default"/>
        <w:lang w:val="az" w:eastAsia="az" w:bidi="az"/>
      </w:rPr>
    </w:lvl>
    <w:lvl w:ilvl="6" w:tentative="0">
      <w:start w:val="0"/>
      <w:numFmt w:val="bullet"/>
      <w:lvlText w:val="•"/>
      <w:lvlJc w:val="left"/>
      <w:pPr>
        <w:ind w:left="8287" w:hanging="300"/>
      </w:pPr>
      <w:rPr>
        <w:rFonts w:hint="default"/>
        <w:lang w:val="az" w:eastAsia="az" w:bidi="az"/>
      </w:rPr>
    </w:lvl>
    <w:lvl w:ilvl="7" w:tentative="0">
      <w:start w:val="0"/>
      <w:numFmt w:val="bullet"/>
      <w:lvlText w:val="•"/>
      <w:lvlJc w:val="left"/>
      <w:pPr>
        <w:ind w:left="9172" w:hanging="300"/>
      </w:pPr>
      <w:rPr>
        <w:rFonts w:hint="default"/>
        <w:lang w:val="az" w:eastAsia="az" w:bidi="az"/>
      </w:rPr>
    </w:lvl>
    <w:lvl w:ilvl="8" w:tentative="0">
      <w:start w:val="0"/>
      <w:numFmt w:val="bullet"/>
      <w:lvlText w:val="•"/>
      <w:lvlJc w:val="left"/>
      <w:pPr>
        <w:ind w:left="10056" w:hanging="300"/>
      </w:pPr>
      <w:rPr>
        <w:rFonts w:hint="default"/>
        <w:lang w:val="az" w:eastAsia="az" w:bidi="az"/>
      </w:rPr>
    </w:lvl>
  </w:abstractNum>
  <w:abstractNum w:abstractNumId="1">
    <w:nsid w:val="9C8AC8EF"/>
    <w:multiLevelType w:val="multilevel"/>
    <w:tmpl w:val="9C8AC8EF"/>
    <w:lvl w:ilvl="0" w:tentative="0">
      <w:start w:val="1"/>
      <w:numFmt w:val="decimal"/>
      <w:lvlText w:val="%1."/>
      <w:lvlJc w:val="left"/>
      <w:pPr>
        <w:ind w:left="2080" w:hanging="360"/>
        <w:jc w:val="left"/>
      </w:pPr>
      <w:rPr>
        <w:rFonts w:hint="default" w:ascii="Tahoma" w:hAnsi="Tahoma" w:eastAsia="Tahoma" w:cs="Tahoma"/>
        <w:w w:val="100"/>
        <w:sz w:val="28"/>
        <w:szCs w:val="28"/>
        <w:lang w:val="az" w:eastAsia="az" w:bidi="az"/>
      </w:rPr>
    </w:lvl>
    <w:lvl w:ilvl="1" w:tentative="0">
      <w:start w:val="0"/>
      <w:numFmt w:val="bullet"/>
      <w:lvlText w:val="•"/>
      <w:lvlJc w:val="left"/>
      <w:pPr>
        <w:ind w:left="3054" w:hanging="360"/>
      </w:pPr>
      <w:rPr>
        <w:rFonts w:hint="default"/>
        <w:lang w:val="az" w:eastAsia="az" w:bidi="az"/>
      </w:rPr>
    </w:lvl>
    <w:lvl w:ilvl="2" w:tentative="0">
      <w:start w:val="0"/>
      <w:numFmt w:val="bullet"/>
      <w:lvlText w:val="•"/>
      <w:lvlJc w:val="left"/>
      <w:pPr>
        <w:ind w:left="4029" w:hanging="360"/>
      </w:pPr>
      <w:rPr>
        <w:rFonts w:hint="default"/>
        <w:lang w:val="az" w:eastAsia="az" w:bidi="az"/>
      </w:rPr>
    </w:lvl>
    <w:lvl w:ilvl="3" w:tentative="0">
      <w:start w:val="0"/>
      <w:numFmt w:val="bullet"/>
      <w:lvlText w:val="•"/>
      <w:lvlJc w:val="left"/>
      <w:pPr>
        <w:ind w:left="5003" w:hanging="360"/>
      </w:pPr>
      <w:rPr>
        <w:rFonts w:hint="default"/>
        <w:lang w:val="az" w:eastAsia="az" w:bidi="az"/>
      </w:rPr>
    </w:lvl>
    <w:lvl w:ilvl="4" w:tentative="0">
      <w:start w:val="0"/>
      <w:numFmt w:val="bullet"/>
      <w:lvlText w:val="•"/>
      <w:lvlJc w:val="left"/>
      <w:pPr>
        <w:ind w:left="5978" w:hanging="360"/>
      </w:pPr>
      <w:rPr>
        <w:rFonts w:hint="default"/>
        <w:lang w:val="az" w:eastAsia="az" w:bidi="az"/>
      </w:rPr>
    </w:lvl>
    <w:lvl w:ilvl="5" w:tentative="0">
      <w:start w:val="0"/>
      <w:numFmt w:val="bullet"/>
      <w:lvlText w:val="•"/>
      <w:lvlJc w:val="left"/>
      <w:pPr>
        <w:ind w:left="6953" w:hanging="360"/>
      </w:pPr>
      <w:rPr>
        <w:rFonts w:hint="default"/>
        <w:lang w:val="az" w:eastAsia="az" w:bidi="az"/>
      </w:rPr>
    </w:lvl>
    <w:lvl w:ilvl="6" w:tentative="0">
      <w:start w:val="0"/>
      <w:numFmt w:val="bullet"/>
      <w:lvlText w:val="•"/>
      <w:lvlJc w:val="left"/>
      <w:pPr>
        <w:ind w:left="7927" w:hanging="360"/>
      </w:pPr>
      <w:rPr>
        <w:rFonts w:hint="default"/>
        <w:lang w:val="az" w:eastAsia="az" w:bidi="az"/>
      </w:rPr>
    </w:lvl>
    <w:lvl w:ilvl="7" w:tentative="0">
      <w:start w:val="0"/>
      <w:numFmt w:val="bullet"/>
      <w:lvlText w:val="•"/>
      <w:lvlJc w:val="left"/>
      <w:pPr>
        <w:ind w:left="8902" w:hanging="360"/>
      </w:pPr>
      <w:rPr>
        <w:rFonts w:hint="default"/>
        <w:lang w:val="az" w:eastAsia="az" w:bidi="az"/>
      </w:rPr>
    </w:lvl>
    <w:lvl w:ilvl="8" w:tentative="0">
      <w:start w:val="0"/>
      <w:numFmt w:val="bullet"/>
      <w:lvlText w:val="•"/>
      <w:lvlJc w:val="left"/>
      <w:pPr>
        <w:ind w:left="9876" w:hanging="360"/>
      </w:pPr>
      <w:rPr>
        <w:rFonts w:hint="default"/>
        <w:lang w:val="az" w:eastAsia="az" w:bidi="az"/>
      </w:rPr>
    </w:lvl>
  </w:abstractNum>
  <w:abstractNum w:abstractNumId="2">
    <w:nsid w:val="B5E306ED"/>
    <w:multiLevelType w:val="multilevel"/>
    <w:tmpl w:val="B5E306ED"/>
    <w:lvl w:ilvl="0" w:tentative="0">
      <w:start w:val="1"/>
      <w:numFmt w:val="decimal"/>
      <w:lvlText w:val="%1."/>
      <w:lvlJc w:val="left"/>
      <w:pPr>
        <w:ind w:left="2980" w:hanging="300"/>
        <w:jc w:val="left"/>
      </w:pPr>
      <w:rPr>
        <w:rFonts w:hint="default" w:ascii="Tahoma" w:hAnsi="Tahoma" w:eastAsia="Tahoma" w:cs="Tahoma"/>
        <w:w w:val="100"/>
        <w:sz w:val="24"/>
        <w:szCs w:val="24"/>
        <w:lang w:val="az" w:eastAsia="az" w:bidi="az"/>
      </w:rPr>
    </w:lvl>
    <w:lvl w:ilvl="1" w:tentative="0">
      <w:start w:val="0"/>
      <w:numFmt w:val="bullet"/>
      <w:lvlText w:val="•"/>
      <w:lvlJc w:val="left"/>
      <w:pPr>
        <w:ind w:left="3864" w:hanging="300"/>
      </w:pPr>
      <w:rPr>
        <w:rFonts w:hint="default"/>
        <w:lang w:val="az" w:eastAsia="az" w:bidi="az"/>
      </w:rPr>
    </w:lvl>
    <w:lvl w:ilvl="2" w:tentative="0">
      <w:start w:val="0"/>
      <w:numFmt w:val="bullet"/>
      <w:lvlText w:val="•"/>
      <w:lvlJc w:val="left"/>
      <w:pPr>
        <w:ind w:left="4749" w:hanging="300"/>
      </w:pPr>
      <w:rPr>
        <w:rFonts w:hint="default"/>
        <w:lang w:val="az" w:eastAsia="az" w:bidi="az"/>
      </w:rPr>
    </w:lvl>
    <w:lvl w:ilvl="3" w:tentative="0">
      <w:start w:val="0"/>
      <w:numFmt w:val="bullet"/>
      <w:lvlText w:val="•"/>
      <w:lvlJc w:val="left"/>
      <w:pPr>
        <w:ind w:left="5633" w:hanging="300"/>
      </w:pPr>
      <w:rPr>
        <w:rFonts w:hint="default"/>
        <w:lang w:val="az" w:eastAsia="az" w:bidi="az"/>
      </w:rPr>
    </w:lvl>
    <w:lvl w:ilvl="4" w:tentative="0">
      <w:start w:val="0"/>
      <w:numFmt w:val="bullet"/>
      <w:lvlText w:val="•"/>
      <w:lvlJc w:val="left"/>
      <w:pPr>
        <w:ind w:left="6518" w:hanging="300"/>
      </w:pPr>
      <w:rPr>
        <w:rFonts w:hint="default"/>
        <w:lang w:val="az" w:eastAsia="az" w:bidi="az"/>
      </w:rPr>
    </w:lvl>
    <w:lvl w:ilvl="5" w:tentative="0">
      <w:start w:val="0"/>
      <w:numFmt w:val="bullet"/>
      <w:lvlText w:val="•"/>
      <w:lvlJc w:val="left"/>
      <w:pPr>
        <w:ind w:left="7403" w:hanging="300"/>
      </w:pPr>
      <w:rPr>
        <w:rFonts w:hint="default"/>
        <w:lang w:val="az" w:eastAsia="az" w:bidi="az"/>
      </w:rPr>
    </w:lvl>
    <w:lvl w:ilvl="6" w:tentative="0">
      <w:start w:val="0"/>
      <w:numFmt w:val="bullet"/>
      <w:lvlText w:val="•"/>
      <w:lvlJc w:val="left"/>
      <w:pPr>
        <w:ind w:left="8287" w:hanging="300"/>
      </w:pPr>
      <w:rPr>
        <w:rFonts w:hint="default"/>
        <w:lang w:val="az" w:eastAsia="az" w:bidi="az"/>
      </w:rPr>
    </w:lvl>
    <w:lvl w:ilvl="7" w:tentative="0">
      <w:start w:val="0"/>
      <w:numFmt w:val="bullet"/>
      <w:lvlText w:val="•"/>
      <w:lvlJc w:val="left"/>
      <w:pPr>
        <w:ind w:left="9172" w:hanging="300"/>
      </w:pPr>
      <w:rPr>
        <w:rFonts w:hint="default"/>
        <w:lang w:val="az" w:eastAsia="az" w:bidi="az"/>
      </w:rPr>
    </w:lvl>
    <w:lvl w:ilvl="8" w:tentative="0">
      <w:start w:val="0"/>
      <w:numFmt w:val="bullet"/>
      <w:lvlText w:val="•"/>
      <w:lvlJc w:val="left"/>
      <w:pPr>
        <w:ind w:left="10056" w:hanging="300"/>
      </w:pPr>
      <w:rPr>
        <w:rFonts w:hint="default"/>
        <w:lang w:val="az" w:eastAsia="az" w:bidi="az"/>
      </w:rPr>
    </w:lvl>
  </w:abstractNum>
  <w:abstractNum w:abstractNumId="3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2980" w:hanging="300"/>
        <w:jc w:val="left"/>
      </w:pPr>
      <w:rPr>
        <w:rFonts w:hint="default" w:ascii="Tahoma" w:hAnsi="Tahoma" w:eastAsia="Tahoma" w:cs="Tahoma"/>
        <w:w w:val="100"/>
        <w:sz w:val="24"/>
        <w:szCs w:val="24"/>
        <w:lang w:val="az" w:eastAsia="az" w:bidi="az"/>
      </w:rPr>
    </w:lvl>
    <w:lvl w:ilvl="1" w:tentative="0">
      <w:start w:val="0"/>
      <w:numFmt w:val="bullet"/>
      <w:lvlText w:val="•"/>
      <w:lvlJc w:val="left"/>
      <w:pPr>
        <w:ind w:left="3864" w:hanging="300"/>
      </w:pPr>
      <w:rPr>
        <w:rFonts w:hint="default"/>
        <w:lang w:val="az" w:eastAsia="az" w:bidi="az"/>
      </w:rPr>
    </w:lvl>
    <w:lvl w:ilvl="2" w:tentative="0">
      <w:start w:val="0"/>
      <w:numFmt w:val="bullet"/>
      <w:lvlText w:val="•"/>
      <w:lvlJc w:val="left"/>
      <w:pPr>
        <w:ind w:left="4749" w:hanging="300"/>
      </w:pPr>
      <w:rPr>
        <w:rFonts w:hint="default"/>
        <w:lang w:val="az" w:eastAsia="az" w:bidi="az"/>
      </w:rPr>
    </w:lvl>
    <w:lvl w:ilvl="3" w:tentative="0">
      <w:start w:val="0"/>
      <w:numFmt w:val="bullet"/>
      <w:lvlText w:val="•"/>
      <w:lvlJc w:val="left"/>
      <w:pPr>
        <w:ind w:left="5633" w:hanging="300"/>
      </w:pPr>
      <w:rPr>
        <w:rFonts w:hint="default"/>
        <w:lang w:val="az" w:eastAsia="az" w:bidi="az"/>
      </w:rPr>
    </w:lvl>
    <w:lvl w:ilvl="4" w:tentative="0">
      <w:start w:val="0"/>
      <w:numFmt w:val="bullet"/>
      <w:lvlText w:val="•"/>
      <w:lvlJc w:val="left"/>
      <w:pPr>
        <w:ind w:left="6518" w:hanging="300"/>
      </w:pPr>
      <w:rPr>
        <w:rFonts w:hint="default"/>
        <w:lang w:val="az" w:eastAsia="az" w:bidi="az"/>
      </w:rPr>
    </w:lvl>
    <w:lvl w:ilvl="5" w:tentative="0">
      <w:start w:val="0"/>
      <w:numFmt w:val="bullet"/>
      <w:lvlText w:val="•"/>
      <w:lvlJc w:val="left"/>
      <w:pPr>
        <w:ind w:left="7403" w:hanging="300"/>
      </w:pPr>
      <w:rPr>
        <w:rFonts w:hint="default"/>
        <w:lang w:val="az" w:eastAsia="az" w:bidi="az"/>
      </w:rPr>
    </w:lvl>
    <w:lvl w:ilvl="6" w:tentative="0">
      <w:start w:val="0"/>
      <w:numFmt w:val="bullet"/>
      <w:lvlText w:val="•"/>
      <w:lvlJc w:val="left"/>
      <w:pPr>
        <w:ind w:left="8287" w:hanging="300"/>
      </w:pPr>
      <w:rPr>
        <w:rFonts w:hint="default"/>
        <w:lang w:val="az" w:eastAsia="az" w:bidi="az"/>
      </w:rPr>
    </w:lvl>
    <w:lvl w:ilvl="7" w:tentative="0">
      <w:start w:val="0"/>
      <w:numFmt w:val="bullet"/>
      <w:lvlText w:val="•"/>
      <w:lvlJc w:val="left"/>
      <w:pPr>
        <w:ind w:left="9172" w:hanging="300"/>
      </w:pPr>
      <w:rPr>
        <w:rFonts w:hint="default"/>
        <w:lang w:val="az" w:eastAsia="az" w:bidi="az"/>
      </w:rPr>
    </w:lvl>
    <w:lvl w:ilvl="8" w:tentative="0">
      <w:start w:val="0"/>
      <w:numFmt w:val="bullet"/>
      <w:lvlText w:val="•"/>
      <w:lvlJc w:val="left"/>
      <w:pPr>
        <w:ind w:left="10056" w:hanging="300"/>
      </w:pPr>
      <w:rPr>
        <w:rFonts w:hint="default"/>
        <w:lang w:val="az" w:eastAsia="az" w:bidi="az"/>
      </w:rPr>
    </w:lvl>
  </w:abstractNum>
  <w:abstractNum w:abstractNumId="4">
    <w:nsid w:val="C8879AEF"/>
    <w:multiLevelType w:val="multilevel"/>
    <w:tmpl w:val="C8879AEF"/>
    <w:lvl w:ilvl="0" w:tentative="0">
      <w:start w:val="2"/>
      <w:numFmt w:val="decimal"/>
      <w:lvlText w:val="%1."/>
      <w:lvlJc w:val="left"/>
      <w:pPr>
        <w:ind w:left="2080" w:hanging="360"/>
        <w:jc w:val="left"/>
      </w:pPr>
      <w:rPr>
        <w:rFonts w:hint="default" w:ascii="微软雅黑" w:hAnsi="微软雅黑" w:eastAsia="微软雅黑" w:cs="微软雅黑"/>
        <w:w w:val="100"/>
        <w:sz w:val="28"/>
        <w:szCs w:val="28"/>
        <w:lang w:val="az" w:eastAsia="az" w:bidi="az"/>
      </w:rPr>
    </w:lvl>
    <w:lvl w:ilvl="1" w:tentative="0">
      <w:start w:val="1"/>
      <w:numFmt w:val="decimal"/>
      <w:lvlText w:val="%2."/>
      <w:lvlJc w:val="left"/>
      <w:pPr>
        <w:ind w:left="2500" w:hanging="420"/>
        <w:jc w:val="left"/>
      </w:pPr>
      <w:rPr>
        <w:rFonts w:hint="default" w:ascii="Tahoma" w:hAnsi="Tahoma" w:eastAsia="Tahoma" w:cs="Tahoma"/>
        <w:spacing w:val="-11"/>
        <w:w w:val="100"/>
        <w:sz w:val="24"/>
        <w:szCs w:val="24"/>
        <w:lang w:val="az" w:eastAsia="az" w:bidi="az"/>
      </w:rPr>
    </w:lvl>
    <w:lvl w:ilvl="2" w:tentative="0">
      <w:start w:val="0"/>
      <w:numFmt w:val="bullet"/>
      <w:lvlText w:val="•"/>
      <w:lvlJc w:val="left"/>
      <w:pPr>
        <w:ind w:left="3536" w:hanging="420"/>
      </w:pPr>
      <w:rPr>
        <w:rFonts w:hint="default"/>
        <w:lang w:val="az" w:eastAsia="az" w:bidi="az"/>
      </w:rPr>
    </w:lvl>
    <w:lvl w:ilvl="3" w:tentative="0">
      <w:start w:val="0"/>
      <w:numFmt w:val="bullet"/>
      <w:lvlText w:val="•"/>
      <w:lvlJc w:val="left"/>
      <w:pPr>
        <w:ind w:left="4572" w:hanging="420"/>
      </w:pPr>
      <w:rPr>
        <w:rFonts w:hint="default"/>
        <w:lang w:val="az" w:eastAsia="az" w:bidi="az"/>
      </w:rPr>
    </w:lvl>
    <w:lvl w:ilvl="4" w:tentative="0">
      <w:start w:val="0"/>
      <w:numFmt w:val="bullet"/>
      <w:lvlText w:val="•"/>
      <w:lvlJc w:val="left"/>
      <w:pPr>
        <w:ind w:left="5608" w:hanging="420"/>
      </w:pPr>
      <w:rPr>
        <w:rFonts w:hint="default"/>
        <w:lang w:val="az" w:eastAsia="az" w:bidi="az"/>
      </w:rPr>
    </w:lvl>
    <w:lvl w:ilvl="5" w:tentative="0">
      <w:start w:val="0"/>
      <w:numFmt w:val="bullet"/>
      <w:lvlText w:val="•"/>
      <w:lvlJc w:val="left"/>
      <w:pPr>
        <w:ind w:left="6644" w:hanging="420"/>
      </w:pPr>
      <w:rPr>
        <w:rFonts w:hint="default"/>
        <w:lang w:val="az" w:eastAsia="az" w:bidi="az"/>
      </w:rPr>
    </w:lvl>
    <w:lvl w:ilvl="6" w:tentative="0">
      <w:start w:val="0"/>
      <w:numFmt w:val="bullet"/>
      <w:lvlText w:val="•"/>
      <w:lvlJc w:val="left"/>
      <w:pPr>
        <w:ind w:left="7681" w:hanging="420"/>
      </w:pPr>
      <w:rPr>
        <w:rFonts w:hint="default"/>
        <w:lang w:val="az" w:eastAsia="az" w:bidi="az"/>
      </w:rPr>
    </w:lvl>
    <w:lvl w:ilvl="7" w:tentative="0">
      <w:start w:val="0"/>
      <w:numFmt w:val="bullet"/>
      <w:lvlText w:val="•"/>
      <w:lvlJc w:val="left"/>
      <w:pPr>
        <w:ind w:left="8717" w:hanging="420"/>
      </w:pPr>
      <w:rPr>
        <w:rFonts w:hint="default"/>
        <w:lang w:val="az" w:eastAsia="az" w:bidi="az"/>
      </w:rPr>
    </w:lvl>
    <w:lvl w:ilvl="8" w:tentative="0">
      <w:start w:val="0"/>
      <w:numFmt w:val="bullet"/>
      <w:lvlText w:val="•"/>
      <w:lvlJc w:val="left"/>
      <w:pPr>
        <w:ind w:left="9753" w:hanging="420"/>
      </w:pPr>
      <w:rPr>
        <w:rFonts w:hint="default"/>
        <w:lang w:val="az" w:eastAsia="az" w:bidi="az"/>
      </w:rPr>
    </w:lvl>
  </w:abstractNum>
  <w:abstractNum w:abstractNumId="5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2980" w:hanging="300"/>
        <w:jc w:val="left"/>
      </w:pPr>
      <w:rPr>
        <w:rFonts w:hint="default" w:ascii="Tahoma" w:hAnsi="Tahoma" w:eastAsia="Tahoma" w:cs="Tahoma"/>
        <w:w w:val="100"/>
        <w:sz w:val="24"/>
        <w:szCs w:val="24"/>
        <w:lang w:val="az" w:eastAsia="az" w:bidi="az"/>
      </w:rPr>
    </w:lvl>
    <w:lvl w:ilvl="1" w:tentative="0">
      <w:start w:val="0"/>
      <w:numFmt w:val="bullet"/>
      <w:lvlText w:val="•"/>
      <w:lvlJc w:val="left"/>
      <w:pPr>
        <w:ind w:left="3864" w:hanging="300"/>
      </w:pPr>
      <w:rPr>
        <w:rFonts w:hint="default"/>
        <w:lang w:val="az" w:eastAsia="az" w:bidi="az"/>
      </w:rPr>
    </w:lvl>
    <w:lvl w:ilvl="2" w:tentative="0">
      <w:start w:val="0"/>
      <w:numFmt w:val="bullet"/>
      <w:lvlText w:val="•"/>
      <w:lvlJc w:val="left"/>
      <w:pPr>
        <w:ind w:left="4749" w:hanging="300"/>
      </w:pPr>
      <w:rPr>
        <w:rFonts w:hint="default"/>
        <w:lang w:val="az" w:eastAsia="az" w:bidi="az"/>
      </w:rPr>
    </w:lvl>
    <w:lvl w:ilvl="3" w:tentative="0">
      <w:start w:val="0"/>
      <w:numFmt w:val="bullet"/>
      <w:lvlText w:val="•"/>
      <w:lvlJc w:val="left"/>
      <w:pPr>
        <w:ind w:left="5633" w:hanging="300"/>
      </w:pPr>
      <w:rPr>
        <w:rFonts w:hint="default"/>
        <w:lang w:val="az" w:eastAsia="az" w:bidi="az"/>
      </w:rPr>
    </w:lvl>
    <w:lvl w:ilvl="4" w:tentative="0">
      <w:start w:val="0"/>
      <w:numFmt w:val="bullet"/>
      <w:lvlText w:val="•"/>
      <w:lvlJc w:val="left"/>
      <w:pPr>
        <w:ind w:left="6518" w:hanging="300"/>
      </w:pPr>
      <w:rPr>
        <w:rFonts w:hint="default"/>
        <w:lang w:val="az" w:eastAsia="az" w:bidi="az"/>
      </w:rPr>
    </w:lvl>
    <w:lvl w:ilvl="5" w:tentative="0">
      <w:start w:val="0"/>
      <w:numFmt w:val="bullet"/>
      <w:lvlText w:val="•"/>
      <w:lvlJc w:val="left"/>
      <w:pPr>
        <w:ind w:left="7403" w:hanging="300"/>
      </w:pPr>
      <w:rPr>
        <w:rFonts w:hint="default"/>
        <w:lang w:val="az" w:eastAsia="az" w:bidi="az"/>
      </w:rPr>
    </w:lvl>
    <w:lvl w:ilvl="6" w:tentative="0">
      <w:start w:val="0"/>
      <w:numFmt w:val="bullet"/>
      <w:lvlText w:val="•"/>
      <w:lvlJc w:val="left"/>
      <w:pPr>
        <w:ind w:left="8287" w:hanging="300"/>
      </w:pPr>
      <w:rPr>
        <w:rFonts w:hint="default"/>
        <w:lang w:val="az" w:eastAsia="az" w:bidi="az"/>
      </w:rPr>
    </w:lvl>
    <w:lvl w:ilvl="7" w:tentative="0">
      <w:start w:val="0"/>
      <w:numFmt w:val="bullet"/>
      <w:lvlText w:val="•"/>
      <w:lvlJc w:val="left"/>
      <w:pPr>
        <w:ind w:left="9172" w:hanging="300"/>
      </w:pPr>
      <w:rPr>
        <w:rFonts w:hint="default"/>
        <w:lang w:val="az" w:eastAsia="az" w:bidi="az"/>
      </w:rPr>
    </w:lvl>
    <w:lvl w:ilvl="8" w:tentative="0">
      <w:start w:val="0"/>
      <w:numFmt w:val="bullet"/>
      <w:lvlText w:val="•"/>
      <w:lvlJc w:val="left"/>
      <w:pPr>
        <w:ind w:left="10056" w:hanging="300"/>
      </w:pPr>
      <w:rPr>
        <w:rFonts w:hint="default"/>
        <w:lang w:val="az" w:eastAsia="az" w:bidi="az"/>
      </w:rPr>
    </w:lvl>
  </w:abstractNum>
  <w:abstractNum w:abstractNumId="6">
    <w:nsid w:val="D7F9FE59"/>
    <w:multiLevelType w:val="multilevel"/>
    <w:tmpl w:val="D7F9FE59"/>
    <w:lvl w:ilvl="0" w:tentative="0">
      <w:start w:val="1"/>
      <w:numFmt w:val="decimal"/>
      <w:lvlText w:val="%1."/>
      <w:lvlJc w:val="left"/>
      <w:pPr>
        <w:ind w:left="2080" w:hanging="360"/>
        <w:jc w:val="left"/>
      </w:pPr>
      <w:rPr>
        <w:rFonts w:hint="default" w:ascii="Tahoma" w:hAnsi="Tahoma" w:eastAsia="Tahoma" w:cs="Tahoma"/>
        <w:w w:val="100"/>
        <w:sz w:val="28"/>
        <w:szCs w:val="28"/>
        <w:lang w:val="az" w:eastAsia="az" w:bidi="az"/>
      </w:rPr>
    </w:lvl>
    <w:lvl w:ilvl="1" w:tentative="0">
      <w:start w:val="0"/>
      <w:numFmt w:val="bullet"/>
      <w:lvlText w:val="•"/>
      <w:lvlJc w:val="left"/>
      <w:pPr>
        <w:ind w:left="3054" w:hanging="360"/>
      </w:pPr>
      <w:rPr>
        <w:rFonts w:hint="default"/>
        <w:lang w:val="az" w:eastAsia="az" w:bidi="az"/>
      </w:rPr>
    </w:lvl>
    <w:lvl w:ilvl="2" w:tentative="0">
      <w:start w:val="0"/>
      <w:numFmt w:val="bullet"/>
      <w:lvlText w:val="•"/>
      <w:lvlJc w:val="left"/>
      <w:pPr>
        <w:ind w:left="4029" w:hanging="360"/>
      </w:pPr>
      <w:rPr>
        <w:rFonts w:hint="default"/>
        <w:lang w:val="az" w:eastAsia="az" w:bidi="az"/>
      </w:rPr>
    </w:lvl>
    <w:lvl w:ilvl="3" w:tentative="0">
      <w:start w:val="0"/>
      <w:numFmt w:val="bullet"/>
      <w:lvlText w:val="•"/>
      <w:lvlJc w:val="left"/>
      <w:pPr>
        <w:ind w:left="5003" w:hanging="360"/>
      </w:pPr>
      <w:rPr>
        <w:rFonts w:hint="default"/>
        <w:lang w:val="az" w:eastAsia="az" w:bidi="az"/>
      </w:rPr>
    </w:lvl>
    <w:lvl w:ilvl="4" w:tentative="0">
      <w:start w:val="0"/>
      <w:numFmt w:val="bullet"/>
      <w:lvlText w:val="•"/>
      <w:lvlJc w:val="left"/>
      <w:pPr>
        <w:ind w:left="5978" w:hanging="360"/>
      </w:pPr>
      <w:rPr>
        <w:rFonts w:hint="default"/>
        <w:lang w:val="az" w:eastAsia="az" w:bidi="az"/>
      </w:rPr>
    </w:lvl>
    <w:lvl w:ilvl="5" w:tentative="0">
      <w:start w:val="0"/>
      <w:numFmt w:val="bullet"/>
      <w:lvlText w:val="•"/>
      <w:lvlJc w:val="left"/>
      <w:pPr>
        <w:ind w:left="6953" w:hanging="360"/>
      </w:pPr>
      <w:rPr>
        <w:rFonts w:hint="default"/>
        <w:lang w:val="az" w:eastAsia="az" w:bidi="az"/>
      </w:rPr>
    </w:lvl>
    <w:lvl w:ilvl="6" w:tentative="0">
      <w:start w:val="0"/>
      <w:numFmt w:val="bullet"/>
      <w:lvlText w:val="•"/>
      <w:lvlJc w:val="left"/>
      <w:pPr>
        <w:ind w:left="7927" w:hanging="360"/>
      </w:pPr>
      <w:rPr>
        <w:rFonts w:hint="default"/>
        <w:lang w:val="az" w:eastAsia="az" w:bidi="az"/>
      </w:rPr>
    </w:lvl>
    <w:lvl w:ilvl="7" w:tentative="0">
      <w:start w:val="0"/>
      <w:numFmt w:val="bullet"/>
      <w:lvlText w:val="•"/>
      <w:lvlJc w:val="left"/>
      <w:pPr>
        <w:ind w:left="8902" w:hanging="360"/>
      </w:pPr>
      <w:rPr>
        <w:rFonts w:hint="default"/>
        <w:lang w:val="az" w:eastAsia="az" w:bidi="az"/>
      </w:rPr>
    </w:lvl>
    <w:lvl w:ilvl="8" w:tentative="0">
      <w:start w:val="0"/>
      <w:numFmt w:val="bullet"/>
      <w:lvlText w:val="•"/>
      <w:lvlJc w:val="left"/>
      <w:pPr>
        <w:ind w:left="9876" w:hanging="360"/>
      </w:pPr>
      <w:rPr>
        <w:rFonts w:hint="default"/>
        <w:lang w:val="az" w:eastAsia="az" w:bidi="az"/>
      </w:rPr>
    </w:lvl>
  </w:abstractNum>
  <w:abstractNum w:abstractNumId="7">
    <w:nsid w:val="DCBA6B53"/>
    <w:multiLevelType w:val="multilevel"/>
    <w:tmpl w:val="DCBA6B53"/>
    <w:lvl w:ilvl="0" w:tentative="0">
      <w:start w:val="1"/>
      <w:numFmt w:val="decimal"/>
      <w:lvlText w:val="%1."/>
      <w:lvlJc w:val="left"/>
      <w:pPr>
        <w:ind w:left="2080" w:hanging="360"/>
        <w:jc w:val="left"/>
      </w:pPr>
      <w:rPr>
        <w:rFonts w:hint="default" w:ascii="Tahoma" w:hAnsi="Tahoma" w:eastAsia="Tahoma" w:cs="Tahoma"/>
        <w:w w:val="100"/>
        <w:sz w:val="28"/>
        <w:szCs w:val="28"/>
        <w:lang w:val="az" w:eastAsia="az" w:bidi="az"/>
      </w:rPr>
    </w:lvl>
    <w:lvl w:ilvl="1" w:tentative="0">
      <w:start w:val="0"/>
      <w:numFmt w:val="bullet"/>
      <w:lvlText w:val="•"/>
      <w:lvlJc w:val="left"/>
      <w:pPr>
        <w:ind w:left="3054" w:hanging="360"/>
      </w:pPr>
      <w:rPr>
        <w:rFonts w:hint="default"/>
        <w:lang w:val="az" w:eastAsia="az" w:bidi="az"/>
      </w:rPr>
    </w:lvl>
    <w:lvl w:ilvl="2" w:tentative="0">
      <w:start w:val="0"/>
      <w:numFmt w:val="bullet"/>
      <w:lvlText w:val="•"/>
      <w:lvlJc w:val="left"/>
      <w:pPr>
        <w:ind w:left="4029" w:hanging="360"/>
      </w:pPr>
      <w:rPr>
        <w:rFonts w:hint="default"/>
        <w:lang w:val="az" w:eastAsia="az" w:bidi="az"/>
      </w:rPr>
    </w:lvl>
    <w:lvl w:ilvl="3" w:tentative="0">
      <w:start w:val="0"/>
      <w:numFmt w:val="bullet"/>
      <w:lvlText w:val="•"/>
      <w:lvlJc w:val="left"/>
      <w:pPr>
        <w:ind w:left="5003" w:hanging="360"/>
      </w:pPr>
      <w:rPr>
        <w:rFonts w:hint="default"/>
        <w:lang w:val="az" w:eastAsia="az" w:bidi="az"/>
      </w:rPr>
    </w:lvl>
    <w:lvl w:ilvl="4" w:tentative="0">
      <w:start w:val="0"/>
      <w:numFmt w:val="bullet"/>
      <w:lvlText w:val="•"/>
      <w:lvlJc w:val="left"/>
      <w:pPr>
        <w:ind w:left="5978" w:hanging="360"/>
      </w:pPr>
      <w:rPr>
        <w:rFonts w:hint="default"/>
        <w:lang w:val="az" w:eastAsia="az" w:bidi="az"/>
      </w:rPr>
    </w:lvl>
    <w:lvl w:ilvl="5" w:tentative="0">
      <w:start w:val="0"/>
      <w:numFmt w:val="bullet"/>
      <w:lvlText w:val="•"/>
      <w:lvlJc w:val="left"/>
      <w:pPr>
        <w:ind w:left="6953" w:hanging="360"/>
      </w:pPr>
      <w:rPr>
        <w:rFonts w:hint="default"/>
        <w:lang w:val="az" w:eastAsia="az" w:bidi="az"/>
      </w:rPr>
    </w:lvl>
    <w:lvl w:ilvl="6" w:tentative="0">
      <w:start w:val="0"/>
      <w:numFmt w:val="bullet"/>
      <w:lvlText w:val="•"/>
      <w:lvlJc w:val="left"/>
      <w:pPr>
        <w:ind w:left="7927" w:hanging="360"/>
      </w:pPr>
      <w:rPr>
        <w:rFonts w:hint="default"/>
        <w:lang w:val="az" w:eastAsia="az" w:bidi="az"/>
      </w:rPr>
    </w:lvl>
    <w:lvl w:ilvl="7" w:tentative="0">
      <w:start w:val="0"/>
      <w:numFmt w:val="bullet"/>
      <w:lvlText w:val="•"/>
      <w:lvlJc w:val="left"/>
      <w:pPr>
        <w:ind w:left="8902" w:hanging="360"/>
      </w:pPr>
      <w:rPr>
        <w:rFonts w:hint="default"/>
        <w:lang w:val="az" w:eastAsia="az" w:bidi="az"/>
      </w:rPr>
    </w:lvl>
    <w:lvl w:ilvl="8" w:tentative="0">
      <w:start w:val="0"/>
      <w:numFmt w:val="bullet"/>
      <w:lvlText w:val="•"/>
      <w:lvlJc w:val="left"/>
      <w:pPr>
        <w:ind w:left="9876" w:hanging="360"/>
      </w:pPr>
      <w:rPr>
        <w:rFonts w:hint="default"/>
        <w:lang w:val="az" w:eastAsia="az" w:bidi="az"/>
      </w:rPr>
    </w:lvl>
  </w:abstractNum>
  <w:abstractNum w:abstractNumId="8">
    <w:nsid w:val="F4B5D9F5"/>
    <w:multiLevelType w:val="multilevel"/>
    <w:tmpl w:val="F4B5D9F5"/>
    <w:lvl w:ilvl="0" w:tentative="0">
      <w:start w:val="1"/>
      <w:numFmt w:val="decimal"/>
      <w:lvlText w:val="%1."/>
      <w:lvlJc w:val="left"/>
      <w:pPr>
        <w:ind w:left="2080" w:hanging="360"/>
        <w:jc w:val="left"/>
      </w:pPr>
      <w:rPr>
        <w:rFonts w:hint="default" w:ascii="Tahoma" w:hAnsi="Tahoma" w:eastAsia="Tahoma" w:cs="Tahoma"/>
        <w:w w:val="100"/>
        <w:sz w:val="28"/>
        <w:szCs w:val="28"/>
        <w:lang w:val="az" w:eastAsia="az" w:bidi="az"/>
      </w:rPr>
    </w:lvl>
    <w:lvl w:ilvl="1" w:tentative="0">
      <w:start w:val="0"/>
      <w:numFmt w:val="bullet"/>
      <w:lvlText w:val="•"/>
      <w:lvlJc w:val="left"/>
      <w:pPr>
        <w:ind w:left="3054" w:hanging="360"/>
      </w:pPr>
      <w:rPr>
        <w:rFonts w:hint="default"/>
        <w:lang w:val="az" w:eastAsia="az" w:bidi="az"/>
      </w:rPr>
    </w:lvl>
    <w:lvl w:ilvl="2" w:tentative="0">
      <w:start w:val="0"/>
      <w:numFmt w:val="bullet"/>
      <w:lvlText w:val="•"/>
      <w:lvlJc w:val="left"/>
      <w:pPr>
        <w:ind w:left="4029" w:hanging="360"/>
      </w:pPr>
      <w:rPr>
        <w:rFonts w:hint="default"/>
        <w:lang w:val="az" w:eastAsia="az" w:bidi="az"/>
      </w:rPr>
    </w:lvl>
    <w:lvl w:ilvl="3" w:tentative="0">
      <w:start w:val="0"/>
      <w:numFmt w:val="bullet"/>
      <w:lvlText w:val="•"/>
      <w:lvlJc w:val="left"/>
      <w:pPr>
        <w:ind w:left="5003" w:hanging="360"/>
      </w:pPr>
      <w:rPr>
        <w:rFonts w:hint="default"/>
        <w:lang w:val="az" w:eastAsia="az" w:bidi="az"/>
      </w:rPr>
    </w:lvl>
    <w:lvl w:ilvl="4" w:tentative="0">
      <w:start w:val="0"/>
      <w:numFmt w:val="bullet"/>
      <w:lvlText w:val="•"/>
      <w:lvlJc w:val="left"/>
      <w:pPr>
        <w:ind w:left="5978" w:hanging="360"/>
      </w:pPr>
      <w:rPr>
        <w:rFonts w:hint="default"/>
        <w:lang w:val="az" w:eastAsia="az" w:bidi="az"/>
      </w:rPr>
    </w:lvl>
    <w:lvl w:ilvl="5" w:tentative="0">
      <w:start w:val="0"/>
      <w:numFmt w:val="bullet"/>
      <w:lvlText w:val="•"/>
      <w:lvlJc w:val="left"/>
      <w:pPr>
        <w:ind w:left="6953" w:hanging="360"/>
      </w:pPr>
      <w:rPr>
        <w:rFonts w:hint="default"/>
        <w:lang w:val="az" w:eastAsia="az" w:bidi="az"/>
      </w:rPr>
    </w:lvl>
    <w:lvl w:ilvl="6" w:tentative="0">
      <w:start w:val="0"/>
      <w:numFmt w:val="bullet"/>
      <w:lvlText w:val="•"/>
      <w:lvlJc w:val="left"/>
      <w:pPr>
        <w:ind w:left="7927" w:hanging="360"/>
      </w:pPr>
      <w:rPr>
        <w:rFonts w:hint="default"/>
        <w:lang w:val="az" w:eastAsia="az" w:bidi="az"/>
      </w:rPr>
    </w:lvl>
    <w:lvl w:ilvl="7" w:tentative="0">
      <w:start w:val="0"/>
      <w:numFmt w:val="bullet"/>
      <w:lvlText w:val="•"/>
      <w:lvlJc w:val="left"/>
      <w:pPr>
        <w:ind w:left="8902" w:hanging="360"/>
      </w:pPr>
      <w:rPr>
        <w:rFonts w:hint="default"/>
        <w:lang w:val="az" w:eastAsia="az" w:bidi="az"/>
      </w:rPr>
    </w:lvl>
    <w:lvl w:ilvl="8" w:tentative="0">
      <w:start w:val="0"/>
      <w:numFmt w:val="bullet"/>
      <w:lvlText w:val="•"/>
      <w:lvlJc w:val="left"/>
      <w:pPr>
        <w:ind w:left="9876" w:hanging="360"/>
      </w:pPr>
      <w:rPr>
        <w:rFonts w:hint="default"/>
        <w:lang w:val="az" w:eastAsia="az" w:bidi="az"/>
      </w:rPr>
    </w:lvl>
  </w:abstractNum>
  <w:abstractNum w:abstractNumId="9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2980" w:hanging="300"/>
        <w:jc w:val="left"/>
      </w:pPr>
      <w:rPr>
        <w:rFonts w:hint="default" w:ascii="微软雅黑" w:hAnsi="微软雅黑" w:eastAsia="微软雅黑" w:cs="微软雅黑"/>
        <w:w w:val="100"/>
        <w:sz w:val="24"/>
        <w:szCs w:val="24"/>
        <w:lang w:val="az" w:eastAsia="az" w:bidi="az"/>
      </w:rPr>
    </w:lvl>
    <w:lvl w:ilvl="1" w:tentative="0">
      <w:start w:val="0"/>
      <w:numFmt w:val="bullet"/>
      <w:lvlText w:val="•"/>
      <w:lvlJc w:val="left"/>
      <w:pPr>
        <w:ind w:left="3864" w:hanging="300"/>
      </w:pPr>
      <w:rPr>
        <w:rFonts w:hint="default"/>
        <w:lang w:val="az" w:eastAsia="az" w:bidi="az"/>
      </w:rPr>
    </w:lvl>
    <w:lvl w:ilvl="2" w:tentative="0">
      <w:start w:val="0"/>
      <w:numFmt w:val="bullet"/>
      <w:lvlText w:val="•"/>
      <w:lvlJc w:val="left"/>
      <w:pPr>
        <w:ind w:left="4749" w:hanging="300"/>
      </w:pPr>
      <w:rPr>
        <w:rFonts w:hint="default"/>
        <w:lang w:val="az" w:eastAsia="az" w:bidi="az"/>
      </w:rPr>
    </w:lvl>
    <w:lvl w:ilvl="3" w:tentative="0">
      <w:start w:val="0"/>
      <w:numFmt w:val="bullet"/>
      <w:lvlText w:val="•"/>
      <w:lvlJc w:val="left"/>
      <w:pPr>
        <w:ind w:left="5633" w:hanging="300"/>
      </w:pPr>
      <w:rPr>
        <w:rFonts w:hint="default"/>
        <w:lang w:val="az" w:eastAsia="az" w:bidi="az"/>
      </w:rPr>
    </w:lvl>
    <w:lvl w:ilvl="4" w:tentative="0">
      <w:start w:val="0"/>
      <w:numFmt w:val="bullet"/>
      <w:lvlText w:val="•"/>
      <w:lvlJc w:val="left"/>
      <w:pPr>
        <w:ind w:left="6518" w:hanging="300"/>
      </w:pPr>
      <w:rPr>
        <w:rFonts w:hint="default"/>
        <w:lang w:val="az" w:eastAsia="az" w:bidi="az"/>
      </w:rPr>
    </w:lvl>
    <w:lvl w:ilvl="5" w:tentative="0">
      <w:start w:val="0"/>
      <w:numFmt w:val="bullet"/>
      <w:lvlText w:val="•"/>
      <w:lvlJc w:val="left"/>
      <w:pPr>
        <w:ind w:left="7403" w:hanging="300"/>
      </w:pPr>
      <w:rPr>
        <w:rFonts w:hint="default"/>
        <w:lang w:val="az" w:eastAsia="az" w:bidi="az"/>
      </w:rPr>
    </w:lvl>
    <w:lvl w:ilvl="6" w:tentative="0">
      <w:start w:val="0"/>
      <w:numFmt w:val="bullet"/>
      <w:lvlText w:val="•"/>
      <w:lvlJc w:val="left"/>
      <w:pPr>
        <w:ind w:left="8287" w:hanging="300"/>
      </w:pPr>
      <w:rPr>
        <w:rFonts w:hint="default"/>
        <w:lang w:val="az" w:eastAsia="az" w:bidi="az"/>
      </w:rPr>
    </w:lvl>
    <w:lvl w:ilvl="7" w:tentative="0">
      <w:start w:val="0"/>
      <w:numFmt w:val="bullet"/>
      <w:lvlText w:val="•"/>
      <w:lvlJc w:val="left"/>
      <w:pPr>
        <w:ind w:left="9172" w:hanging="300"/>
      </w:pPr>
      <w:rPr>
        <w:rFonts w:hint="default"/>
        <w:lang w:val="az" w:eastAsia="az" w:bidi="az"/>
      </w:rPr>
    </w:lvl>
    <w:lvl w:ilvl="8" w:tentative="0">
      <w:start w:val="0"/>
      <w:numFmt w:val="bullet"/>
      <w:lvlText w:val="•"/>
      <w:lvlJc w:val="left"/>
      <w:pPr>
        <w:ind w:left="10056" w:hanging="300"/>
      </w:pPr>
      <w:rPr>
        <w:rFonts w:hint="default"/>
        <w:lang w:val="az" w:eastAsia="az" w:bidi="az"/>
      </w:rPr>
    </w:lvl>
  </w:abstractNum>
  <w:abstractNum w:abstractNumId="10">
    <w:nsid w:val="0248C179"/>
    <w:multiLevelType w:val="multilevel"/>
    <w:tmpl w:val="0248C179"/>
    <w:lvl w:ilvl="0" w:tentative="0">
      <w:start w:val="1"/>
      <w:numFmt w:val="decimal"/>
      <w:lvlText w:val="%1."/>
      <w:lvlJc w:val="left"/>
      <w:pPr>
        <w:ind w:left="2980" w:hanging="300"/>
        <w:jc w:val="left"/>
      </w:pPr>
      <w:rPr>
        <w:rFonts w:hint="default" w:ascii="Tahoma" w:hAnsi="Tahoma" w:eastAsia="Tahoma" w:cs="Tahoma"/>
        <w:w w:val="100"/>
        <w:sz w:val="24"/>
        <w:szCs w:val="24"/>
        <w:lang w:val="az" w:eastAsia="az" w:bidi="az"/>
      </w:rPr>
    </w:lvl>
    <w:lvl w:ilvl="1" w:tentative="0">
      <w:start w:val="0"/>
      <w:numFmt w:val="bullet"/>
      <w:lvlText w:val="•"/>
      <w:lvlJc w:val="left"/>
      <w:pPr>
        <w:ind w:left="3864" w:hanging="300"/>
      </w:pPr>
      <w:rPr>
        <w:rFonts w:hint="default"/>
        <w:lang w:val="az" w:eastAsia="az" w:bidi="az"/>
      </w:rPr>
    </w:lvl>
    <w:lvl w:ilvl="2" w:tentative="0">
      <w:start w:val="0"/>
      <w:numFmt w:val="bullet"/>
      <w:lvlText w:val="•"/>
      <w:lvlJc w:val="left"/>
      <w:pPr>
        <w:ind w:left="4749" w:hanging="300"/>
      </w:pPr>
      <w:rPr>
        <w:rFonts w:hint="default"/>
        <w:lang w:val="az" w:eastAsia="az" w:bidi="az"/>
      </w:rPr>
    </w:lvl>
    <w:lvl w:ilvl="3" w:tentative="0">
      <w:start w:val="0"/>
      <w:numFmt w:val="bullet"/>
      <w:lvlText w:val="•"/>
      <w:lvlJc w:val="left"/>
      <w:pPr>
        <w:ind w:left="5633" w:hanging="300"/>
      </w:pPr>
      <w:rPr>
        <w:rFonts w:hint="default"/>
        <w:lang w:val="az" w:eastAsia="az" w:bidi="az"/>
      </w:rPr>
    </w:lvl>
    <w:lvl w:ilvl="4" w:tentative="0">
      <w:start w:val="0"/>
      <w:numFmt w:val="bullet"/>
      <w:lvlText w:val="•"/>
      <w:lvlJc w:val="left"/>
      <w:pPr>
        <w:ind w:left="6518" w:hanging="300"/>
      </w:pPr>
      <w:rPr>
        <w:rFonts w:hint="default"/>
        <w:lang w:val="az" w:eastAsia="az" w:bidi="az"/>
      </w:rPr>
    </w:lvl>
    <w:lvl w:ilvl="5" w:tentative="0">
      <w:start w:val="0"/>
      <w:numFmt w:val="bullet"/>
      <w:lvlText w:val="•"/>
      <w:lvlJc w:val="left"/>
      <w:pPr>
        <w:ind w:left="7403" w:hanging="300"/>
      </w:pPr>
      <w:rPr>
        <w:rFonts w:hint="default"/>
        <w:lang w:val="az" w:eastAsia="az" w:bidi="az"/>
      </w:rPr>
    </w:lvl>
    <w:lvl w:ilvl="6" w:tentative="0">
      <w:start w:val="0"/>
      <w:numFmt w:val="bullet"/>
      <w:lvlText w:val="•"/>
      <w:lvlJc w:val="left"/>
      <w:pPr>
        <w:ind w:left="8287" w:hanging="300"/>
      </w:pPr>
      <w:rPr>
        <w:rFonts w:hint="default"/>
        <w:lang w:val="az" w:eastAsia="az" w:bidi="az"/>
      </w:rPr>
    </w:lvl>
    <w:lvl w:ilvl="7" w:tentative="0">
      <w:start w:val="0"/>
      <w:numFmt w:val="bullet"/>
      <w:lvlText w:val="•"/>
      <w:lvlJc w:val="left"/>
      <w:pPr>
        <w:ind w:left="9172" w:hanging="300"/>
      </w:pPr>
      <w:rPr>
        <w:rFonts w:hint="default"/>
        <w:lang w:val="az" w:eastAsia="az" w:bidi="az"/>
      </w:rPr>
    </w:lvl>
    <w:lvl w:ilvl="8" w:tentative="0">
      <w:start w:val="0"/>
      <w:numFmt w:val="bullet"/>
      <w:lvlText w:val="•"/>
      <w:lvlJc w:val="left"/>
      <w:pPr>
        <w:ind w:left="10056" w:hanging="300"/>
      </w:pPr>
      <w:rPr>
        <w:rFonts w:hint="default"/>
        <w:lang w:val="az" w:eastAsia="az" w:bidi="az"/>
      </w:rPr>
    </w:lvl>
  </w:abstractNum>
  <w:abstractNum w:abstractNumId="11">
    <w:nsid w:val="03D62ECE"/>
    <w:multiLevelType w:val="multilevel"/>
    <w:tmpl w:val="03D62ECE"/>
    <w:lvl w:ilvl="0" w:tentative="0">
      <w:start w:val="1"/>
      <w:numFmt w:val="decimal"/>
      <w:lvlText w:val="%1."/>
      <w:lvlJc w:val="left"/>
      <w:pPr>
        <w:ind w:left="2980" w:hanging="300"/>
        <w:jc w:val="left"/>
      </w:pPr>
      <w:rPr>
        <w:rFonts w:hint="default" w:ascii="Tahoma" w:hAnsi="Tahoma" w:eastAsia="Tahoma" w:cs="Tahoma"/>
        <w:w w:val="100"/>
        <w:sz w:val="24"/>
        <w:szCs w:val="24"/>
        <w:lang w:val="az" w:eastAsia="az" w:bidi="az"/>
      </w:rPr>
    </w:lvl>
    <w:lvl w:ilvl="1" w:tentative="0">
      <w:start w:val="0"/>
      <w:numFmt w:val="bullet"/>
      <w:lvlText w:val="•"/>
      <w:lvlJc w:val="left"/>
      <w:pPr>
        <w:ind w:left="3864" w:hanging="300"/>
      </w:pPr>
      <w:rPr>
        <w:rFonts w:hint="default"/>
        <w:lang w:val="az" w:eastAsia="az" w:bidi="az"/>
      </w:rPr>
    </w:lvl>
    <w:lvl w:ilvl="2" w:tentative="0">
      <w:start w:val="0"/>
      <w:numFmt w:val="bullet"/>
      <w:lvlText w:val="•"/>
      <w:lvlJc w:val="left"/>
      <w:pPr>
        <w:ind w:left="4749" w:hanging="300"/>
      </w:pPr>
      <w:rPr>
        <w:rFonts w:hint="default"/>
        <w:lang w:val="az" w:eastAsia="az" w:bidi="az"/>
      </w:rPr>
    </w:lvl>
    <w:lvl w:ilvl="3" w:tentative="0">
      <w:start w:val="0"/>
      <w:numFmt w:val="bullet"/>
      <w:lvlText w:val="•"/>
      <w:lvlJc w:val="left"/>
      <w:pPr>
        <w:ind w:left="5633" w:hanging="300"/>
      </w:pPr>
      <w:rPr>
        <w:rFonts w:hint="default"/>
        <w:lang w:val="az" w:eastAsia="az" w:bidi="az"/>
      </w:rPr>
    </w:lvl>
    <w:lvl w:ilvl="4" w:tentative="0">
      <w:start w:val="0"/>
      <w:numFmt w:val="bullet"/>
      <w:lvlText w:val="•"/>
      <w:lvlJc w:val="left"/>
      <w:pPr>
        <w:ind w:left="6518" w:hanging="300"/>
      </w:pPr>
      <w:rPr>
        <w:rFonts w:hint="default"/>
        <w:lang w:val="az" w:eastAsia="az" w:bidi="az"/>
      </w:rPr>
    </w:lvl>
    <w:lvl w:ilvl="5" w:tentative="0">
      <w:start w:val="0"/>
      <w:numFmt w:val="bullet"/>
      <w:lvlText w:val="•"/>
      <w:lvlJc w:val="left"/>
      <w:pPr>
        <w:ind w:left="7403" w:hanging="300"/>
      </w:pPr>
      <w:rPr>
        <w:rFonts w:hint="default"/>
        <w:lang w:val="az" w:eastAsia="az" w:bidi="az"/>
      </w:rPr>
    </w:lvl>
    <w:lvl w:ilvl="6" w:tentative="0">
      <w:start w:val="0"/>
      <w:numFmt w:val="bullet"/>
      <w:lvlText w:val="•"/>
      <w:lvlJc w:val="left"/>
      <w:pPr>
        <w:ind w:left="8287" w:hanging="300"/>
      </w:pPr>
      <w:rPr>
        <w:rFonts w:hint="default"/>
        <w:lang w:val="az" w:eastAsia="az" w:bidi="az"/>
      </w:rPr>
    </w:lvl>
    <w:lvl w:ilvl="7" w:tentative="0">
      <w:start w:val="0"/>
      <w:numFmt w:val="bullet"/>
      <w:lvlText w:val="•"/>
      <w:lvlJc w:val="left"/>
      <w:pPr>
        <w:ind w:left="9172" w:hanging="300"/>
      </w:pPr>
      <w:rPr>
        <w:rFonts w:hint="default"/>
        <w:lang w:val="az" w:eastAsia="az" w:bidi="az"/>
      </w:rPr>
    </w:lvl>
    <w:lvl w:ilvl="8" w:tentative="0">
      <w:start w:val="0"/>
      <w:numFmt w:val="bullet"/>
      <w:lvlText w:val="•"/>
      <w:lvlJc w:val="left"/>
      <w:pPr>
        <w:ind w:left="10056" w:hanging="300"/>
      </w:pPr>
      <w:rPr>
        <w:rFonts w:hint="default"/>
        <w:lang w:val="az" w:eastAsia="az" w:bidi="az"/>
      </w:rPr>
    </w:lvl>
  </w:abstractNum>
  <w:abstractNum w:abstractNumId="12">
    <w:nsid w:val="2470EC97"/>
    <w:multiLevelType w:val="multilevel"/>
    <w:tmpl w:val="2470EC97"/>
    <w:lvl w:ilvl="0" w:tentative="0">
      <w:start w:val="1"/>
      <w:numFmt w:val="decimal"/>
      <w:lvlText w:val="%1."/>
      <w:lvlJc w:val="left"/>
      <w:pPr>
        <w:ind w:left="2140" w:hanging="420"/>
        <w:jc w:val="left"/>
      </w:pPr>
      <w:rPr>
        <w:rFonts w:hint="default" w:ascii="Tahoma" w:hAnsi="Tahoma" w:eastAsia="Tahoma" w:cs="Tahoma"/>
        <w:w w:val="100"/>
        <w:sz w:val="28"/>
        <w:szCs w:val="28"/>
        <w:lang w:val="az" w:eastAsia="az" w:bidi="az"/>
      </w:rPr>
    </w:lvl>
    <w:lvl w:ilvl="1" w:tentative="0">
      <w:start w:val="0"/>
      <w:numFmt w:val="bullet"/>
      <w:lvlText w:val="•"/>
      <w:lvlJc w:val="left"/>
      <w:pPr>
        <w:ind w:left="3108" w:hanging="420"/>
      </w:pPr>
      <w:rPr>
        <w:rFonts w:hint="default"/>
        <w:lang w:val="az" w:eastAsia="az" w:bidi="az"/>
      </w:rPr>
    </w:lvl>
    <w:lvl w:ilvl="2" w:tentative="0">
      <w:start w:val="0"/>
      <w:numFmt w:val="bullet"/>
      <w:lvlText w:val="•"/>
      <w:lvlJc w:val="left"/>
      <w:pPr>
        <w:ind w:left="4077" w:hanging="420"/>
      </w:pPr>
      <w:rPr>
        <w:rFonts w:hint="default"/>
        <w:lang w:val="az" w:eastAsia="az" w:bidi="az"/>
      </w:rPr>
    </w:lvl>
    <w:lvl w:ilvl="3" w:tentative="0">
      <w:start w:val="0"/>
      <w:numFmt w:val="bullet"/>
      <w:lvlText w:val="•"/>
      <w:lvlJc w:val="left"/>
      <w:pPr>
        <w:ind w:left="5045" w:hanging="420"/>
      </w:pPr>
      <w:rPr>
        <w:rFonts w:hint="default"/>
        <w:lang w:val="az" w:eastAsia="az" w:bidi="az"/>
      </w:rPr>
    </w:lvl>
    <w:lvl w:ilvl="4" w:tentative="0">
      <w:start w:val="0"/>
      <w:numFmt w:val="bullet"/>
      <w:lvlText w:val="•"/>
      <w:lvlJc w:val="left"/>
      <w:pPr>
        <w:ind w:left="6014" w:hanging="420"/>
      </w:pPr>
      <w:rPr>
        <w:rFonts w:hint="default"/>
        <w:lang w:val="az" w:eastAsia="az" w:bidi="az"/>
      </w:rPr>
    </w:lvl>
    <w:lvl w:ilvl="5" w:tentative="0">
      <w:start w:val="0"/>
      <w:numFmt w:val="bullet"/>
      <w:lvlText w:val="•"/>
      <w:lvlJc w:val="left"/>
      <w:pPr>
        <w:ind w:left="6983" w:hanging="420"/>
      </w:pPr>
      <w:rPr>
        <w:rFonts w:hint="default"/>
        <w:lang w:val="az" w:eastAsia="az" w:bidi="az"/>
      </w:rPr>
    </w:lvl>
    <w:lvl w:ilvl="6" w:tentative="0">
      <w:start w:val="0"/>
      <w:numFmt w:val="bullet"/>
      <w:lvlText w:val="•"/>
      <w:lvlJc w:val="left"/>
      <w:pPr>
        <w:ind w:left="7951" w:hanging="420"/>
      </w:pPr>
      <w:rPr>
        <w:rFonts w:hint="default"/>
        <w:lang w:val="az" w:eastAsia="az" w:bidi="az"/>
      </w:rPr>
    </w:lvl>
    <w:lvl w:ilvl="7" w:tentative="0">
      <w:start w:val="0"/>
      <w:numFmt w:val="bullet"/>
      <w:lvlText w:val="•"/>
      <w:lvlJc w:val="left"/>
      <w:pPr>
        <w:ind w:left="8920" w:hanging="420"/>
      </w:pPr>
      <w:rPr>
        <w:rFonts w:hint="default"/>
        <w:lang w:val="az" w:eastAsia="az" w:bidi="az"/>
      </w:rPr>
    </w:lvl>
    <w:lvl w:ilvl="8" w:tentative="0">
      <w:start w:val="0"/>
      <w:numFmt w:val="bullet"/>
      <w:lvlText w:val="•"/>
      <w:lvlJc w:val="left"/>
      <w:pPr>
        <w:ind w:left="9888" w:hanging="420"/>
      </w:pPr>
      <w:rPr>
        <w:rFonts w:hint="default"/>
        <w:lang w:val="az" w:eastAsia="az" w:bidi="az"/>
      </w:rPr>
    </w:lvl>
  </w:abstractNum>
  <w:abstractNum w:abstractNumId="13">
    <w:nsid w:val="25B654F3"/>
    <w:multiLevelType w:val="multilevel"/>
    <w:tmpl w:val="25B654F3"/>
    <w:lvl w:ilvl="0" w:tentative="0">
      <w:start w:val="1"/>
      <w:numFmt w:val="decimal"/>
      <w:lvlText w:val="%1."/>
      <w:lvlJc w:val="left"/>
      <w:pPr>
        <w:ind w:left="2980" w:hanging="300"/>
        <w:jc w:val="left"/>
      </w:pPr>
      <w:rPr>
        <w:rFonts w:hint="default" w:ascii="Tahoma" w:hAnsi="Tahoma" w:eastAsia="Tahoma" w:cs="Tahoma"/>
        <w:w w:val="100"/>
        <w:sz w:val="24"/>
        <w:szCs w:val="24"/>
        <w:lang w:val="az" w:eastAsia="az" w:bidi="az"/>
      </w:rPr>
    </w:lvl>
    <w:lvl w:ilvl="1" w:tentative="0">
      <w:start w:val="0"/>
      <w:numFmt w:val="bullet"/>
      <w:lvlText w:val="•"/>
      <w:lvlJc w:val="left"/>
      <w:pPr>
        <w:ind w:left="3864" w:hanging="300"/>
      </w:pPr>
      <w:rPr>
        <w:rFonts w:hint="default"/>
        <w:lang w:val="az" w:eastAsia="az" w:bidi="az"/>
      </w:rPr>
    </w:lvl>
    <w:lvl w:ilvl="2" w:tentative="0">
      <w:start w:val="0"/>
      <w:numFmt w:val="bullet"/>
      <w:lvlText w:val="•"/>
      <w:lvlJc w:val="left"/>
      <w:pPr>
        <w:ind w:left="4749" w:hanging="300"/>
      </w:pPr>
      <w:rPr>
        <w:rFonts w:hint="default"/>
        <w:lang w:val="az" w:eastAsia="az" w:bidi="az"/>
      </w:rPr>
    </w:lvl>
    <w:lvl w:ilvl="3" w:tentative="0">
      <w:start w:val="0"/>
      <w:numFmt w:val="bullet"/>
      <w:lvlText w:val="•"/>
      <w:lvlJc w:val="left"/>
      <w:pPr>
        <w:ind w:left="5633" w:hanging="300"/>
      </w:pPr>
      <w:rPr>
        <w:rFonts w:hint="default"/>
        <w:lang w:val="az" w:eastAsia="az" w:bidi="az"/>
      </w:rPr>
    </w:lvl>
    <w:lvl w:ilvl="4" w:tentative="0">
      <w:start w:val="0"/>
      <w:numFmt w:val="bullet"/>
      <w:lvlText w:val="•"/>
      <w:lvlJc w:val="left"/>
      <w:pPr>
        <w:ind w:left="6518" w:hanging="300"/>
      </w:pPr>
      <w:rPr>
        <w:rFonts w:hint="default"/>
        <w:lang w:val="az" w:eastAsia="az" w:bidi="az"/>
      </w:rPr>
    </w:lvl>
    <w:lvl w:ilvl="5" w:tentative="0">
      <w:start w:val="0"/>
      <w:numFmt w:val="bullet"/>
      <w:lvlText w:val="•"/>
      <w:lvlJc w:val="left"/>
      <w:pPr>
        <w:ind w:left="7403" w:hanging="300"/>
      </w:pPr>
      <w:rPr>
        <w:rFonts w:hint="default"/>
        <w:lang w:val="az" w:eastAsia="az" w:bidi="az"/>
      </w:rPr>
    </w:lvl>
    <w:lvl w:ilvl="6" w:tentative="0">
      <w:start w:val="0"/>
      <w:numFmt w:val="bullet"/>
      <w:lvlText w:val="•"/>
      <w:lvlJc w:val="left"/>
      <w:pPr>
        <w:ind w:left="8287" w:hanging="300"/>
      </w:pPr>
      <w:rPr>
        <w:rFonts w:hint="default"/>
        <w:lang w:val="az" w:eastAsia="az" w:bidi="az"/>
      </w:rPr>
    </w:lvl>
    <w:lvl w:ilvl="7" w:tentative="0">
      <w:start w:val="0"/>
      <w:numFmt w:val="bullet"/>
      <w:lvlText w:val="•"/>
      <w:lvlJc w:val="left"/>
      <w:pPr>
        <w:ind w:left="9172" w:hanging="300"/>
      </w:pPr>
      <w:rPr>
        <w:rFonts w:hint="default"/>
        <w:lang w:val="az" w:eastAsia="az" w:bidi="az"/>
      </w:rPr>
    </w:lvl>
    <w:lvl w:ilvl="8" w:tentative="0">
      <w:start w:val="0"/>
      <w:numFmt w:val="bullet"/>
      <w:lvlText w:val="•"/>
      <w:lvlJc w:val="left"/>
      <w:pPr>
        <w:ind w:left="10056" w:hanging="300"/>
      </w:pPr>
      <w:rPr>
        <w:rFonts w:hint="default"/>
        <w:lang w:val="az" w:eastAsia="az" w:bidi="az"/>
      </w:rPr>
    </w:lvl>
  </w:abstractNum>
  <w:abstractNum w:abstractNumId="14">
    <w:nsid w:val="2A8F537B"/>
    <w:multiLevelType w:val="multilevel"/>
    <w:tmpl w:val="2A8F537B"/>
    <w:lvl w:ilvl="0" w:tentative="0">
      <w:start w:val="1"/>
      <w:numFmt w:val="decimal"/>
      <w:lvlText w:val="%1."/>
      <w:lvlJc w:val="left"/>
      <w:pPr>
        <w:ind w:left="2500" w:hanging="420"/>
        <w:jc w:val="left"/>
      </w:pPr>
      <w:rPr>
        <w:rFonts w:hint="default" w:ascii="微软雅黑" w:hAnsi="微软雅黑" w:eastAsia="微软雅黑" w:cs="微软雅黑"/>
        <w:w w:val="100"/>
        <w:sz w:val="28"/>
        <w:szCs w:val="28"/>
        <w:lang w:val="az" w:eastAsia="az" w:bidi="az"/>
      </w:rPr>
    </w:lvl>
    <w:lvl w:ilvl="1" w:tentative="0">
      <w:start w:val="0"/>
      <w:numFmt w:val="bullet"/>
      <w:lvlText w:val="•"/>
      <w:lvlJc w:val="left"/>
      <w:pPr>
        <w:ind w:left="3432" w:hanging="420"/>
      </w:pPr>
      <w:rPr>
        <w:rFonts w:hint="default"/>
        <w:lang w:val="az" w:eastAsia="az" w:bidi="az"/>
      </w:rPr>
    </w:lvl>
    <w:lvl w:ilvl="2" w:tentative="0">
      <w:start w:val="0"/>
      <w:numFmt w:val="bullet"/>
      <w:lvlText w:val="•"/>
      <w:lvlJc w:val="left"/>
      <w:pPr>
        <w:ind w:left="4365" w:hanging="420"/>
      </w:pPr>
      <w:rPr>
        <w:rFonts w:hint="default"/>
        <w:lang w:val="az" w:eastAsia="az" w:bidi="az"/>
      </w:rPr>
    </w:lvl>
    <w:lvl w:ilvl="3" w:tentative="0">
      <w:start w:val="0"/>
      <w:numFmt w:val="bullet"/>
      <w:lvlText w:val="•"/>
      <w:lvlJc w:val="left"/>
      <w:pPr>
        <w:ind w:left="5297" w:hanging="420"/>
      </w:pPr>
      <w:rPr>
        <w:rFonts w:hint="default"/>
        <w:lang w:val="az" w:eastAsia="az" w:bidi="az"/>
      </w:rPr>
    </w:lvl>
    <w:lvl w:ilvl="4" w:tentative="0">
      <w:start w:val="0"/>
      <w:numFmt w:val="bullet"/>
      <w:lvlText w:val="•"/>
      <w:lvlJc w:val="left"/>
      <w:pPr>
        <w:ind w:left="6230" w:hanging="420"/>
      </w:pPr>
      <w:rPr>
        <w:rFonts w:hint="default"/>
        <w:lang w:val="az" w:eastAsia="az" w:bidi="az"/>
      </w:rPr>
    </w:lvl>
    <w:lvl w:ilvl="5" w:tentative="0">
      <w:start w:val="0"/>
      <w:numFmt w:val="bullet"/>
      <w:lvlText w:val="•"/>
      <w:lvlJc w:val="left"/>
      <w:pPr>
        <w:ind w:left="7163" w:hanging="420"/>
      </w:pPr>
      <w:rPr>
        <w:rFonts w:hint="default"/>
        <w:lang w:val="az" w:eastAsia="az" w:bidi="az"/>
      </w:rPr>
    </w:lvl>
    <w:lvl w:ilvl="6" w:tentative="0">
      <w:start w:val="0"/>
      <w:numFmt w:val="bullet"/>
      <w:lvlText w:val="•"/>
      <w:lvlJc w:val="left"/>
      <w:pPr>
        <w:ind w:left="8095" w:hanging="420"/>
      </w:pPr>
      <w:rPr>
        <w:rFonts w:hint="default"/>
        <w:lang w:val="az" w:eastAsia="az" w:bidi="az"/>
      </w:rPr>
    </w:lvl>
    <w:lvl w:ilvl="7" w:tentative="0">
      <w:start w:val="0"/>
      <w:numFmt w:val="bullet"/>
      <w:lvlText w:val="•"/>
      <w:lvlJc w:val="left"/>
      <w:pPr>
        <w:ind w:left="9028" w:hanging="420"/>
      </w:pPr>
      <w:rPr>
        <w:rFonts w:hint="default"/>
        <w:lang w:val="az" w:eastAsia="az" w:bidi="az"/>
      </w:rPr>
    </w:lvl>
    <w:lvl w:ilvl="8" w:tentative="0">
      <w:start w:val="0"/>
      <w:numFmt w:val="bullet"/>
      <w:lvlText w:val="•"/>
      <w:lvlJc w:val="left"/>
      <w:pPr>
        <w:ind w:left="9960" w:hanging="420"/>
      </w:pPr>
      <w:rPr>
        <w:rFonts w:hint="default"/>
        <w:lang w:val="az" w:eastAsia="az" w:bidi="az"/>
      </w:rPr>
    </w:lvl>
  </w:abstractNum>
  <w:abstractNum w:abstractNumId="15">
    <w:nsid w:val="4C1BAE26"/>
    <w:multiLevelType w:val="multilevel"/>
    <w:tmpl w:val="4C1BAE26"/>
    <w:lvl w:ilvl="0" w:tentative="0">
      <w:start w:val="1"/>
      <w:numFmt w:val="decimal"/>
      <w:lvlText w:val="%1."/>
      <w:lvlJc w:val="left"/>
      <w:pPr>
        <w:ind w:left="2080" w:hanging="360"/>
        <w:jc w:val="left"/>
      </w:pPr>
      <w:rPr>
        <w:rFonts w:hint="default" w:ascii="Tahoma" w:hAnsi="Tahoma" w:eastAsia="Tahoma" w:cs="Tahoma"/>
        <w:w w:val="100"/>
        <w:sz w:val="28"/>
        <w:szCs w:val="28"/>
        <w:lang w:val="az" w:eastAsia="az" w:bidi="az"/>
      </w:rPr>
    </w:lvl>
    <w:lvl w:ilvl="1" w:tentative="0">
      <w:start w:val="0"/>
      <w:numFmt w:val="bullet"/>
      <w:lvlText w:val="•"/>
      <w:lvlJc w:val="left"/>
      <w:pPr>
        <w:ind w:left="3054" w:hanging="360"/>
      </w:pPr>
      <w:rPr>
        <w:rFonts w:hint="default"/>
        <w:lang w:val="az" w:eastAsia="az" w:bidi="az"/>
      </w:rPr>
    </w:lvl>
    <w:lvl w:ilvl="2" w:tentative="0">
      <w:start w:val="0"/>
      <w:numFmt w:val="bullet"/>
      <w:lvlText w:val="•"/>
      <w:lvlJc w:val="left"/>
      <w:pPr>
        <w:ind w:left="4029" w:hanging="360"/>
      </w:pPr>
      <w:rPr>
        <w:rFonts w:hint="default"/>
        <w:lang w:val="az" w:eastAsia="az" w:bidi="az"/>
      </w:rPr>
    </w:lvl>
    <w:lvl w:ilvl="3" w:tentative="0">
      <w:start w:val="0"/>
      <w:numFmt w:val="bullet"/>
      <w:lvlText w:val="•"/>
      <w:lvlJc w:val="left"/>
      <w:pPr>
        <w:ind w:left="5003" w:hanging="360"/>
      </w:pPr>
      <w:rPr>
        <w:rFonts w:hint="default"/>
        <w:lang w:val="az" w:eastAsia="az" w:bidi="az"/>
      </w:rPr>
    </w:lvl>
    <w:lvl w:ilvl="4" w:tentative="0">
      <w:start w:val="0"/>
      <w:numFmt w:val="bullet"/>
      <w:lvlText w:val="•"/>
      <w:lvlJc w:val="left"/>
      <w:pPr>
        <w:ind w:left="5978" w:hanging="360"/>
      </w:pPr>
      <w:rPr>
        <w:rFonts w:hint="default"/>
        <w:lang w:val="az" w:eastAsia="az" w:bidi="az"/>
      </w:rPr>
    </w:lvl>
    <w:lvl w:ilvl="5" w:tentative="0">
      <w:start w:val="0"/>
      <w:numFmt w:val="bullet"/>
      <w:lvlText w:val="•"/>
      <w:lvlJc w:val="left"/>
      <w:pPr>
        <w:ind w:left="6953" w:hanging="360"/>
      </w:pPr>
      <w:rPr>
        <w:rFonts w:hint="default"/>
        <w:lang w:val="az" w:eastAsia="az" w:bidi="az"/>
      </w:rPr>
    </w:lvl>
    <w:lvl w:ilvl="6" w:tentative="0">
      <w:start w:val="0"/>
      <w:numFmt w:val="bullet"/>
      <w:lvlText w:val="•"/>
      <w:lvlJc w:val="left"/>
      <w:pPr>
        <w:ind w:left="7927" w:hanging="360"/>
      </w:pPr>
      <w:rPr>
        <w:rFonts w:hint="default"/>
        <w:lang w:val="az" w:eastAsia="az" w:bidi="az"/>
      </w:rPr>
    </w:lvl>
    <w:lvl w:ilvl="7" w:tentative="0">
      <w:start w:val="0"/>
      <w:numFmt w:val="bullet"/>
      <w:lvlText w:val="•"/>
      <w:lvlJc w:val="left"/>
      <w:pPr>
        <w:ind w:left="8902" w:hanging="360"/>
      </w:pPr>
      <w:rPr>
        <w:rFonts w:hint="default"/>
        <w:lang w:val="az" w:eastAsia="az" w:bidi="az"/>
      </w:rPr>
    </w:lvl>
    <w:lvl w:ilvl="8" w:tentative="0">
      <w:start w:val="0"/>
      <w:numFmt w:val="bullet"/>
      <w:lvlText w:val="•"/>
      <w:lvlJc w:val="left"/>
      <w:pPr>
        <w:ind w:left="9876" w:hanging="360"/>
      </w:pPr>
      <w:rPr>
        <w:rFonts w:hint="default"/>
        <w:lang w:val="az" w:eastAsia="az" w:bidi="az"/>
      </w:rPr>
    </w:lvl>
  </w:abstractNum>
  <w:abstractNum w:abstractNumId="16">
    <w:nsid w:val="4D4DC07F"/>
    <w:multiLevelType w:val="multilevel"/>
    <w:tmpl w:val="4D4DC07F"/>
    <w:lvl w:ilvl="0" w:tentative="0">
      <w:start w:val="1"/>
      <w:numFmt w:val="decimal"/>
      <w:lvlText w:val="%1."/>
      <w:lvlJc w:val="left"/>
      <w:pPr>
        <w:ind w:left="2440" w:hanging="720"/>
        <w:jc w:val="left"/>
      </w:pPr>
      <w:rPr>
        <w:rFonts w:hint="default" w:ascii="Tahoma" w:hAnsi="Tahoma" w:eastAsia="Tahoma" w:cs="Tahoma"/>
        <w:spacing w:val="-21"/>
        <w:w w:val="100"/>
        <w:sz w:val="24"/>
        <w:szCs w:val="24"/>
        <w:lang w:val="az" w:eastAsia="az" w:bidi="az"/>
      </w:rPr>
    </w:lvl>
    <w:lvl w:ilvl="1" w:tentative="0">
      <w:start w:val="1"/>
      <w:numFmt w:val="decimal"/>
      <w:lvlText w:val="%2."/>
      <w:lvlJc w:val="left"/>
      <w:pPr>
        <w:ind w:left="2440" w:hanging="360"/>
        <w:jc w:val="left"/>
      </w:pPr>
      <w:rPr>
        <w:rFonts w:hint="default" w:ascii="Tahoma" w:hAnsi="Tahoma" w:eastAsia="Tahoma" w:cs="Tahoma"/>
        <w:w w:val="100"/>
        <w:sz w:val="28"/>
        <w:szCs w:val="28"/>
        <w:lang w:val="az" w:eastAsia="az" w:bidi="az"/>
      </w:rPr>
    </w:lvl>
    <w:lvl w:ilvl="2" w:tentative="0">
      <w:start w:val="0"/>
      <w:numFmt w:val="bullet"/>
      <w:lvlText w:val="•"/>
      <w:lvlJc w:val="left"/>
      <w:pPr>
        <w:ind w:left="4317" w:hanging="360"/>
      </w:pPr>
      <w:rPr>
        <w:rFonts w:hint="default"/>
        <w:lang w:val="az" w:eastAsia="az" w:bidi="az"/>
      </w:rPr>
    </w:lvl>
    <w:lvl w:ilvl="3" w:tentative="0">
      <w:start w:val="0"/>
      <w:numFmt w:val="bullet"/>
      <w:lvlText w:val="•"/>
      <w:lvlJc w:val="left"/>
      <w:pPr>
        <w:ind w:left="5255" w:hanging="360"/>
      </w:pPr>
      <w:rPr>
        <w:rFonts w:hint="default"/>
        <w:lang w:val="az" w:eastAsia="az" w:bidi="az"/>
      </w:rPr>
    </w:lvl>
    <w:lvl w:ilvl="4" w:tentative="0">
      <w:start w:val="0"/>
      <w:numFmt w:val="bullet"/>
      <w:lvlText w:val="•"/>
      <w:lvlJc w:val="left"/>
      <w:pPr>
        <w:ind w:left="6194" w:hanging="360"/>
      </w:pPr>
      <w:rPr>
        <w:rFonts w:hint="default"/>
        <w:lang w:val="az" w:eastAsia="az" w:bidi="az"/>
      </w:rPr>
    </w:lvl>
    <w:lvl w:ilvl="5" w:tentative="0">
      <w:start w:val="0"/>
      <w:numFmt w:val="bullet"/>
      <w:lvlText w:val="•"/>
      <w:lvlJc w:val="left"/>
      <w:pPr>
        <w:ind w:left="7133" w:hanging="360"/>
      </w:pPr>
      <w:rPr>
        <w:rFonts w:hint="default"/>
        <w:lang w:val="az" w:eastAsia="az" w:bidi="az"/>
      </w:rPr>
    </w:lvl>
    <w:lvl w:ilvl="6" w:tentative="0">
      <w:start w:val="0"/>
      <w:numFmt w:val="bullet"/>
      <w:lvlText w:val="•"/>
      <w:lvlJc w:val="left"/>
      <w:pPr>
        <w:ind w:left="8071" w:hanging="360"/>
      </w:pPr>
      <w:rPr>
        <w:rFonts w:hint="default"/>
        <w:lang w:val="az" w:eastAsia="az" w:bidi="az"/>
      </w:rPr>
    </w:lvl>
    <w:lvl w:ilvl="7" w:tentative="0">
      <w:start w:val="0"/>
      <w:numFmt w:val="bullet"/>
      <w:lvlText w:val="•"/>
      <w:lvlJc w:val="left"/>
      <w:pPr>
        <w:ind w:left="9010" w:hanging="360"/>
      </w:pPr>
      <w:rPr>
        <w:rFonts w:hint="default"/>
        <w:lang w:val="az" w:eastAsia="az" w:bidi="az"/>
      </w:rPr>
    </w:lvl>
    <w:lvl w:ilvl="8" w:tentative="0">
      <w:start w:val="0"/>
      <w:numFmt w:val="bullet"/>
      <w:lvlText w:val="•"/>
      <w:lvlJc w:val="left"/>
      <w:pPr>
        <w:ind w:left="9948" w:hanging="360"/>
      </w:pPr>
      <w:rPr>
        <w:rFonts w:hint="default"/>
        <w:lang w:val="az" w:eastAsia="az" w:bidi="az"/>
      </w:rPr>
    </w:lvl>
  </w:abstractNum>
  <w:abstractNum w:abstractNumId="17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2980" w:hanging="300"/>
        <w:jc w:val="left"/>
      </w:pPr>
      <w:rPr>
        <w:rFonts w:hint="default" w:ascii="微软雅黑" w:hAnsi="微软雅黑" w:eastAsia="微软雅黑" w:cs="微软雅黑"/>
        <w:w w:val="100"/>
        <w:sz w:val="24"/>
        <w:szCs w:val="24"/>
        <w:lang w:val="az" w:eastAsia="az" w:bidi="az"/>
      </w:rPr>
    </w:lvl>
    <w:lvl w:ilvl="1" w:tentative="0">
      <w:start w:val="0"/>
      <w:numFmt w:val="bullet"/>
      <w:lvlText w:val="•"/>
      <w:lvlJc w:val="left"/>
      <w:pPr>
        <w:ind w:left="3864" w:hanging="300"/>
      </w:pPr>
      <w:rPr>
        <w:rFonts w:hint="default"/>
        <w:lang w:val="az" w:eastAsia="az" w:bidi="az"/>
      </w:rPr>
    </w:lvl>
    <w:lvl w:ilvl="2" w:tentative="0">
      <w:start w:val="0"/>
      <w:numFmt w:val="bullet"/>
      <w:lvlText w:val="•"/>
      <w:lvlJc w:val="left"/>
      <w:pPr>
        <w:ind w:left="4749" w:hanging="300"/>
      </w:pPr>
      <w:rPr>
        <w:rFonts w:hint="default"/>
        <w:lang w:val="az" w:eastAsia="az" w:bidi="az"/>
      </w:rPr>
    </w:lvl>
    <w:lvl w:ilvl="3" w:tentative="0">
      <w:start w:val="0"/>
      <w:numFmt w:val="bullet"/>
      <w:lvlText w:val="•"/>
      <w:lvlJc w:val="left"/>
      <w:pPr>
        <w:ind w:left="5633" w:hanging="300"/>
      </w:pPr>
      <w:rPr>
        <w:rFonts w:hint="default"/>
        <w:lang w:val="az" w:eastAsia="az" w:bidi="az"/>
      </w:rPr>
    </w:lvl>
    <w:lvl w:ilvl="4" w:tentative="0">
      <w:start w:val="0"/>
      <w:numFmt w:val="bullet"/>
      <w:lvlText w:val="•"/>
      <w:lvlJc w:val="left"/>
      <w:pPr>
        <w:ind w:left="6518" w:hanging="300"/>
      </w:pPr>
      <w:rPr>
        <w:rFonts w:hint="default"/>
        <w:lang w:val="az" w:eastAsia="az" w:bidi="az"/>
      </w:rPr>
    </w:lvl>
    <w:lvl w:ilvl="5" w:tentative="0">
      <w:start w:val="0"/>
      <w:numFmt w:val="bullet"/>
      <w:lvlText w:val="•"/>
      <w:lvlJc w:val="left"/>
      <w:pPr>
        <w:ind w:left="7403" w:hanging="300"/>
      </w:pPr>
      <w:rPr>
        <w:rFonts w:hint="default"/>
        <w:lang w:val="az" w:eastAsia="az" w:bidi="az"/>
      </w:rPr>
    </w:lvl>
    <w:lvl w:ilvl="6" w:tentative="0">
      <w:start w:val="0"/>
      <w:numFmt w:val="bullet"/>
      <w:lvlText w:val="•"/>
      <w:lvlJc w:val="left"/>
      <w:pPr>
        <w:ind w:left="8287" w:hanging="300"/>
      </w:pPr>
      <w:rPr>
        <w:rFonts w:hint="default"/>
        <w:lang w:val="az" w:eastAsia="az" w:bidi="az"/>
      </w:rPr>
    </w:lvl>
    <w:lvl w:ilvl="7" w:tentative="0">
      <w:start w:val="0"/>
      <w:numFmt w:val="bullet"/>
      <w:lvlText w:val="•"/>
      <w:lvlJc w:val="left"/>
      <w:pPr>
        <w:ind w:left="9172" w:hanging="300"/>
      </w:pPr>
      <w:rPr>
        <w:rFonts w:hint="default"/>
        <w:lang w:val="az" w:eastAsia="az" w:bidi="az"/>
      </w:rPr>
    </w:lvl>
    <w:lvl w:ilvl="8" w:tentative="0">
      <w:start w:val="0"/>
      <w:numFmt w:val="bullet"/>
      <w:lvlText w:val="•"/>
      <w:lvlJc w:val="left"/>
      <w:pPr>
        <w:ind w:left="10056" w:hanging="300"/>
      </w:pPr>
      <w:rPr>
        <w:rFonts w:hint="default"/>
        <w:lang w:val="az" w:eastAsia="az" w:bidi="az"/>
      </w:rPr>
    </w:lvl>
  </w:abstractNum>
  <w:abstractNum w:abstractNumId="18">
    <w:nsid w:val="5A241D34"/>
    <w:multiLevelType w:val="multilevel"/>
    <w:tmpl w:val="5A241D34"/>
    <w:lvl w:ilvl="0" w:tentative="0">
      <w:start w:val="1"/>
      <w:numFmt w:val="decimal"/>
      <w:lvlText w:val="%1."/>
      <w:lvlJc w:val="left"/>
      <w:pPr>
        <w:ind w:left="2080" w:hanging="360"/>
        <w:jc w:val="left"/>
      </w:pPr>
      <w:rPr>
        <w:rFonts w:hint="default" w:ascii="Tahoma" w:hAnsi="Tahoma" w:eastAsia="Tahoma" w:cs="Tahoma"/>
        <w:w w:val="100"/>
        <w:sz w:val="28"/>
        <w:szCs w:val="28"/>
        <w:lang w:val="az" w:eastAsia="az" w:bidi="az"/>
      </w:rPr>
    </w:lvl>
    <w:lvl w:ilvl="1" w:tentative="0">
      <w:start w:val="0"/>
      <w:numFmt w:val="bullet"/>
      <w:lvlText w:val="•"/>
      <w:lvlJc w:val="left"/>
      <w:pPr>
        <w:ind w:left="3054" w:hanging="360"/>
      </w:pPr>
      <w:rPr>
        <w:rFonts w:hint="default"/>
        <w:lang w:val="az" w:eastAsia="az" w:bidi="az"/>
      </w:rPr>
    </w:lvl>
    <w:lvl w:ilvl="2" w:tentative="0">
      <w:start w:val="0"/>
      <w:numFmt w:val="bullet"/>
      <w:lvlText w:val="•"/>
      <w:lvlJc w:val="left"/>
      <w:pPr>
        <w:ind w:left="4029" w:hanging="360"/>
      </w:pPr>
      <w:rPr>
        <w:rFonts w:hint="default"/>
        <w:lang w:val="az" w:eastAsia="az" w:bidi="az"/>
      </w:rPr>
    </w:lvl>
    <w:lvl w:ilvl="3" w:tentative="0">
      <w:start w:val="0"/>
      <w:numFmt w:val="bullet"/>
      <w:lvlText w:val="•"/>
      <w:lvlJc w:val="left"/>
      <w:pPr>
        <w:ind w:left="5003" w:hanging="360"/>
      </w:pPr>
      <w:rPr>
        <w:rFonts w:hint="default"/>
        <w:lang w:val="az" w:eastAsia="az" w:bidi="az"/>
      </w:rPr>
    </w:lvl>
    <w:lvl w:ilvl="4" w:tentative="0">
      <w:start w:val="0"/>
      <w:numFmt w:val="bullet"/>
      <w:lvlText w:val="•"/>
      <w:lvlJc w:val="left"/>
      <w:pPr>
        <w:ind w:left="5978" w:hanging="360"/>
      </w:pPr>
      <w:rPr>
        <w:rFonts w:hint="default"/>
        <w:lang w:val="az" w:eastAsia="az" w:bidi="az"/>
      </w:rPr>
    </w:lvl>
    <w:lvl w:ilvl="5" w:tentative="0">
      <w:start w:val="0"/>
      <w:numFmt w:val="bullet"/>
      <w:lvlText w:val="•"/>
      <w:lvlJc w:val="left"/>
      <w:pPr>
        <w:ind w:left="6953" w:hanging="360"/>
      </w:pPr>
      <w:rPr>
        <w:rFonts w:hint="default"/>
        <w:lang w:val="az" w:eastAsia="az" w:bidi="az"/>
      </w:rPr>
    </w:lvl>
    <w:lvl w:ilvl="6" w:tentative="0">
      <w:start w:val="0"/>
      <w:numFmt w:val="bullet"/>
      <w:lvlText w:val="•"/>
      <w:lvlJc w:val="left"/>
      <w:pPr>
        <w:ind w:left="7927" w:hanging="360"/>
      </w:pPr>
      <w:rPr>
        <w:rFonts w:hint="default"/>
        <w:lang w:val="az" w:eastAsia="az" w:bidi="az"/>
      </w:rPr>
    </w:lvl>
    <w:lvl w:ilvl="7" w:tentative="0">
      <w:start w:val="0"/>
      <w:numFmt w:val="bullet"/>
      <w:lvlText w:val="•"/>
      <w:lvlJc w:val="left"/>
      <w:pPr>
        <w:ind w:left="8902" w:hanging="360"/>
      </w:pPr>
      <w:rPr>
        <w:rFonts w:hint="default"/>
        <w:lang w:val="az" w:eastAsia="az" w:bidi="az"/>
      </w:rPr>
    </w:lvl>
    <w:lvl w:ilvl="8" w:tentative="0">
      <w:start w:val="0"/>
      <w:numFmt w:val="bullet"/>
      <w:lvlText w:val="•"/>
      <w:lvlJc w:val="left"/>
      <w:pPr>
        <w:ind w:left="9876" w:hanging="360"/>
      </w:pPr>
      <w:rPr>
        <w:rFonts w:hint="default"/>
        <w:lang w:val="az" w:eastAsia="az" w:bidi="az"/>
      </w:rPr>
    </w:lvl>
  </w:abstractNum>
  <w:abstractNum w:abstractNumId="19">
    <w:nsid w:val="72183CF9"/>
    <w:multiLevelType w:val="multilevel"/>
    <w:tmpl w:val="72183CF9"/>
    <w:lvl w:ilvl="0" w:tentative="0">
      <w:start w:val="1"/>
      <w:numFmt w:val="decimal"/>
      <w:lvlText w:val="%1."/>
      <w:lvlJc w:val="left"/>
      <w:pPr>
        <w:ind w:left="2980" w:hanging="300"/>
        <w:jc w:val="left"/>
      </w:pPr>
      <w:rPr>
        <w:rFonts w:hint="default" w:ascii="Tahoma" w:hAnsi="Tahoma" w:eastAsia="Tahoma" w:cs="Tahoma"/>
        <w:w w:val="100"/>
        <w:sz w:val="24"/>
        <w:szCs w:val="24"/>
        <w:lang w:val="az" w:eastAsia="az" w:bidi="az"/>
      </w:rPr>
    </w:lvl>
    <w:lvl w:ilvl="1" w:tentative="0">
      <w:start w:val="0"/>
      <w:numFmt w:val="bullet"/>
      <w:lvlText w:val="•"/>
      <w:lvlJc w:val="left"/>
      <w:pPr>
        <w:ind w:left="3864" w:hanging="300"/>
      </w:pPr>
      <w:rPr>
        <w:rFonts w:hint="default"/>
        <w:lang w:val="az" w:eastAsia="az" w:bidi="az"/>
      </w:rPr>
    </w:lvl>
    <w:lvl w:ilvl="2" w:tentative="0">
      <w:start w:val="0"/>
      <w:numFmt w:val="bullet"/>
      <w:lvlText w:val="•"/>
      <w:lvlJc w:val="left"/>
      <w:pPr>
        <w:ind w:left="4749" w:hanging="300"/>
      </w:pPr>
      <w:rPr>
        <w:rFonts w:hint="default"/>
        <w:lang w:val="az" w:eastAsia="az" w:bidi="az"/>
      </w:rPr>
    </w:lvl>
    <w:lvl w:ilvl="3" w:tentative="0">
      <w:start w:val="0"/>
      <w:numFmt w:val="bullet"/>
      <w:lvlText w:val="•"/>
      <w:lvlJc w:val="left"/>
      <w:pPr>
        <w:ind w:left="5633" w:hanging="300"/>
      </w:pPr>
      <w:rPr>
        <w:rFonts w:hint="default"/>
        <w:lang w:val="az" w:eastAsia="az" w:bidi="az"/>
      </w:rPr>
    </w:lvl>
    <w:lvl w:ilvl="4" w:tentative="0">
      <w:start w:val="0"/>
      <w:numFmt w:val="bullet"/>
      <w:lvlText w:val="•"/>
      <w:lvlJc w:val="left"/>
      <w:pPr>
        <w:ind w:left="6518" w:hanging="300"/>
      </w:pPr>
      <w:rPr>
        <w:rFonts w:hint="default"/>
        <w:lang w:val="az" w:eastAsia="az" w:bidi="az"/>
      </w:rPr>
    </w:lvl>
    <w:lvl w:ilvl="5" w:tentative="0">
      <w:start w:val="0"/>
      <w:numFmt w:val="bullet"/>
      <w:lvlText w:val="•"/>
      <w:lvlJc w:val="left"/>
      <w:pPr>
        <w:ind w:left="7403" w:hanging="300"/>
      </w:pPr>
      <w:rPr>
        <w:rFonts w:hint="default"/>
        <w:lang w:val="az" w:eastAsia="az" w:bidi="az"/>
      </w:rPr>
    </w:lvl>
    <w:lvl w:ilvl="6" w:tentative="0">
      <w:start w:val="0"/>
      <w:numFmt w:val="bullet"/>
      <w:lvlText w:val="•"/>
      <w:lvlJc w:val="left"/>
      <w:pPr>
        <w:ind w:left="8287" w:hanging="300"/>
      </w:pPr>
      <w:rPr>
        <w:rFonts w:hint="default"/>
        <w:lang w:val="az" w:eastAsia="az" w:bidi="az"/>
      </w:rPr>
    </w:lvl>
    <w:lvl w:ilvl="7" w:tentative="0">
      <w:start w:val="0"/>
      <w:numFmt w:val="bullet"/>
      <w:lvlText w:val="•"/>
      <w:lvlJc w:val="left"/>
      <w:pPr>
        <w:ind w:left="9172" w:hanging="300"/>
      </w:pPr>
      <w:rPr>
        <w:rFonts w:hint="default"/>
        <w:lang w:val="az" w:eastAsia="az" w:bidi="az"/>
      </w:rPr>
    </w:lvl>
    <w:lvl w:ilvl="8" w:tentative="0">
      <w:start w:val="0"/>
      <w:numFmt w:val="bullet"/>
      <w:lvlText w:val="•"/>
      <w:lvlJc w:val="left"/>
      <w:pPr>
        <w:ind w:left="10056" w:hanging="300"/>
      </w:pPr>
      <w:rPr>
        <w:rFonts w:hint="default"/>
        <w:lang w:val="az" w:eastAsia="az" w:bidi="az"/>
      </w:rPr>
    </w:lvl>
  </w:abstractNum>
  <w:num w:numId="1">
    <w:abstractNumId w:val="9"/>
  </w:num>
  <w:num w:numId="2">
    <w:abstractNumId w:val="5"/>
  </w:num>
  <w:num w:numId="3">
    <w:abstractNumId w:val="17"/>
  </w:num>
  <w:num w:numId="4">
    <w:abstractNumId w:val="3"/>
  </w:num>
  <w:num w:numId="5">
    <w:abstractNumId w:val="2"/>
  </w:num>
  <w:num w:numId="6">
    <w:abstractNumId w:val="11"/>
  </w:num>
  <w:num w:numId="7">
    <w:abstractNumId w:val="13"/>
  </w:num>
  <w:num w:numId="8">
    <w:abstractNumId w:val="19"/>
  </w:num>
  <w:num w:numId="9">
    <w:abstractNumId w:val="10"/>
  </w:num>
  <w:num w:numId="10">
    <w:abstractNumId w:val="0"/>
  </w:num>
  <w:num w:numId="11">
    <w:abstractNumId w:val="14"/>
  </w:num>
  <w:num w:numId="12">
    <w:abstractNumId w:val="18"/>
  </w:num>
  <w:num w:numId="13">
    <w:abstractNumId w:val="4"/>
  </w:num>
  <w:num w:numId="14">
    <w:abstractNumId w:val="16"/>
  </w:num>
  <w:num w:numId="15">
    <w:abstractNumId w:val="8"/>
  </w:num>
  <w:num w:numId="16">
    <w:abstractNumId w:val="12"/>
  </w:num>
  <w:num w:numId="17">
    <w:abstractNumId w:val="7"/>
  </w:num>
  <w:num w:numId="18">
    <w:abstractNumId w:val="6"/>
  </w:num>
  <w:num w:numId="19">
    <w:abstractNumId w:val="1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shapeLayoutLikeWW8/>
    <w:useFELayout/>
    <w:compatSetting w:name="compatibilityMode" w:uri="http://schemas.microsoft.com/office/word" w:val="12"/>
  </w:compat>
  <w:rsids>
    <w:rsidRoot w:val="00000000"/>
    <w:rsid w:val="23A83E7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az" w:eastAsia="az" w:bidi="az"/>
    </w:rPr>
  </w:style>
  <w:style w:type="paragraph" w:styleId="2">
    <w:name w:val="heading 1"/>
    <w:basedOn w:val="1"/>
    <w:next w:val="1"/>
    <w:qFormat/>
    <w:uiPriority w:val="1"/>
    <w:pPr>
      <w:spacing w:before="22"/>
      <w:ind w:left="1720"/>
      <w:outlineLvl w:val="1"/>
    </w:pPr>
    <w:rPr>
      <w:rFonts w:ascii="微软雅黑" w:hAnsi="微软雅黑" w:eastAsia="微软雅黑" w:cs="微软雅黑"/>
      <w:b/>
      <w:bCs/>
      <w:sz w:val="32"/>
      <w:szCs w:val="32"/>
      <w:lang w:val="az" w:eastAsia="az" w:bidi="az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sz w:val="24"/>
      <w:szCs w:val="24"/>
      <w:lang w:val="az" w:eastAsia="az" w:bidi="az"/>
    </w:rPr>
  </w:style>
  <w:style w:type="paragraph" w:styleId="4">
    <w:name w:val="toc 3"/>
    <w:basedOn w:val="1"/>
    <w:next w:val="1"/>
    <w:qFormat/>
    <w:uiPriority w:val="1"/>
    <w:pPr>
      <w:spacing w:before="170"/>
      <w:ind w:left="2980" w:hanging="300"/>
    </w:pPr>
    <w:rPr>
      <w:rFonts w:ascii="微软雅黑" w:hAnsi="微软雅黑" w:eastAsia="微软雅黑" w:cs="微软雅黑"/>
      <w:sz w:val="24"/>
      <w:szCs w:val="24"/>
      <w:lang w:val="az" w:eastAsia="az" w:bidi="az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toc 1"/>
    <w:basedOn w:val="1"/>
    <w:next w:val="1"/>
    <w:qFormat/>
    <w:uiPriority w:val="1"/>
    <w:pPr>
      <w:spacing w:before="170"/>
      <w:ind w:left="2980" w:right="1808" w:hanging="2980"/>
      <w:jc w:val="right"/>
    </w:pPr>
    <w:rPr>
      <w:rFonts w:ascii="微软雅黑" w:hAnsi="微软雅黑" w:eastAsia="微软雅黑" w:cs="微软雅黑"/>
      <w:sz w:val="24"/>
      <w:szCs w:val="24"/>
      <w:lang w:val="az" w:eastAsia="az" w:bidi="az"/>
    </w:rPr>
  </w:style>
  <w:style w:type="paragraph" w:styleId="7">
    <w:name w:val="toc 2"/>
    <w:basedOn w:val="1"/>
    <w:next w:val="1"/>
    <w:qFormat/>
    <w:uiPriority w:val="1"/>
    <w:pPr>
      <w:spacing w:before="170"/>
      <w:ind w:left="2200"/>
    </w:pPr>
    <w:rPr>
      <w:rFonts w:ascii="微软雅黑" w:hAnsi="微软雅黑" w:eastAsia="微软雅黑" w:cs="微软雅黑"/>
      <w:sz w:val="24"/>
      <w:szCs w:val="24"/>
      <w:lang w:val="az" w:eastAsia="az" w:bidi="az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spacing w:before="170"/>
      <w:ind w:left="2980" w:right="1808" w:hanging="360"/>
    </w:pPr>
    <w:rPr>
      <w:rFonts w:ascii="微软雅黑" w:hAnsi="微软雅黑" w:eastAsia="微软雅黑" w:cs="微软雅黑"/>
      <w:lang w:val="az" w:eastAsia="az" w:bidi="az"/>
    </w:rPr>
  </w:style>
  <w:style w:type="paragraph" w:customStyle="1" w:styleId="12">
    <w:name w:val="Table Paragraph"/>
    <w:basedOn w:val="1"/>
    <w:qFormat/>
    <w:uiPriority w:val="1"/>
    <w:rPr>
      <w:lang w:val="az" w:eastAsia="az" w:bidi="az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8" Type="http://schemas.openxmlformats.org/officeDocument/2006/relationships/fontTable" Target="fontTable.xml"/><Relationship Id="rId67" Type="http://schemas.openxmlformats.org/officeDocument/2006/relationships/numbering" Target="numbering.xml"/><Relationship Id="rId66" Type="http://schemas.openxmlformats.org/officeDocument/2006/relationships/customXml" Target="../customXml/item1.xml"/><Relationship Id="rId65" Type="http://schemas.openxmlformats.org/officeDocument/2006/relationships/image" Target="media/image61.png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2.jpe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1027"/>
    <customShpInfo spid="_x0000_s1028"/>
    <customShpInfo spid="_x0000_s1026"/>
    <customShpInfo spid="_x0000_s1030"/>
    <customShpInfo spid="_x0000_s1031"/>
    <customShpInfo spid="_x0000_s1029"/>
    <customShpInfo spid="_x0000_s1033"/>
    <customShpInfo spid="_x0000_s1034"/>
    <customShpInfo spid="_x0000_s1032"/>
    <customShpInfo spid="_x0000_s1036"/>
    <customShpInfo spid="_x0000_s1037"/>
    <customShpInfo spid="_x0000_s103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2020-02-15T12:05:00Z</dcterms:created>
  <dc:creator>Administrator</dc:creator>
  <cp:lastModifiedBy>华帝</cp:lastModifiedBy>
  <dcterms:modified xsi:type="dcterms:W3CDTF">2020-02-15T12:06:56Z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2020-02-05T00:00:00Z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2020-02-15T00:00:00Z</vt:filetime>
  </property>
  <property fmtid="{D5CDD505-2E9C-101B-9397-08002B2CF9AE}" pid="5" name="KSOProductBuildVer">
    <vt:lpwstr>2052-11.1.0.9440</vt:lpwstr>
  </property>
</Properties>
</file>